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1599E" w14:textId="0ED5F683" w:rsidR="0031478C" w:rsidRPr="00453C2C" w:rsidRDefault="0031478C" w:rsidP="0031478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cs/>
          <w:lang w:val="en-US" w:eastAsia="en-US" w:bidi="th-TH"/>
        </w:rPr>
        <w:t>บทสรุปสำหรับผู้บริหาร</w:t>
      </w:r>
    </w:p>
    <w:p w14:paraId="123BF95D" w14:textId="396BB69A" w:rsidR="007D52E4" w:rsidRPr="00453C2C" w:rsidRDefault="006D40C6" w:rsidP="00F07AFE">
      <w:pPr>
        <w:tabs>
          <w:tab w:val="left" w:pos="709"/>
        </w:tabs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F07A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โรงเรียนวัดราษฎร์เจริญศรัทธาธรรม  ตั้งอยู่ ณ เลขที่ ๓๕๙/๓ หมู่ที่ ๑ ตำบลกรอกสมบูรณ์ อำเภอศรีมหาโพธิ จังหวัดปราจีนบุรี รหัสไปรษณีย์  ๒๕๑๔๐ สังกัด สำนักงานเขตพื้นที่การศึกษาประถมศึกษาปราจีนบุรีเขต ๑ โทรศัพท์ ๐๓๗ – ๔๐๐๐ - ๔๐ </w:t>
      </w:r>
      <w:r w:rsidR="00F07A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  <w:t xml:space="preserve">E-Mail : watratnew@Gmail.com </w:t>
      </w:r>
      <w:r w:rsidR="00F07A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จัดการเรียนการสอนตั้งแต่ระดับชั้นอนุบาลปีที่ ๒  ถึงระดับชั้นประถมศึกษาปีที่ ๖ มีบุคลากรสายบริหารจำนวน 1 คน จำนวนครูและบุคลากรทั้งหมด จำนวน 3</w:t>
      </w:r>
      <w:r w:rsidR="00F708D4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2</w:t>
      </w:r>
      <w:r w:rsidR="00F07A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คน จำแนกเป็นข้าราชการครู จำนวน 2</w:t>
      </w:r>
      <w:r w:rsidR="00F708D4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9</w:t>
      </w:r>
      <w:r w:rsidR="00F07A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คน พนักงานราชการ จำนวน 1 คน ลูกจ้างชั่วคราว จำนวน 2 คน 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ได้ดำเนินงานด้านการสร้างความเข้มแข็งของระบบประกันคุณภาพภายในอย่างต่อเนื่องจนถึงปัจจุบันโดยได้ดำเนินงานตามกฎกระทรวง การประกันคุณภาพการศึกษา พ.ศ.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มีผลการดำเนินงาน ดังนี้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</w:p>
    <w:p w14:paraId="4D3518DB" w14:textId="6E6F50B4" w:rsidR="00F7224F" w:rsidRPr="00453C2C" w:rsidRDefault="00F7224F" w:rsidP="00E770F8">
      <w:pPr>
        <w:tabs>
          <w:tab w:val="left" w:pos="709"/>
        </w:tabs>
        <w:spacing w:before="0" w:after="0"/>
        <w:ind w:left="0" w:right="0"/>
        <w:jc w:val="thaiDistribute"/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ระดับการศึกษาปฐมวัย</w:t>
      </w:r>
    </w:p>
    <w:p w14:paraId="5E30B812" w14:textId="77777777" w:rsidR="007D52E4" w:rsidRPr="00453C2C" w:rsidRDefault="007D52E4" w:rsidP="007D52E4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</w:pPr>
      <w:bookmarkStart w:id="0" w:name="_Hlk131429917"/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๑.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มาตรฐานการศึกษาของสถานศึกษา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ระดับการศึกษาปฐมวัย  :  ดีเลิศ</w:t>
      </w:r>
    </w:p>
    <w:p w14:paraId="0E1263C8" w14:textId="25F4BEF6" w:rsidR="007D52E4" w:rsidRPr="00453C2C" w:rsidRDefault="007D52E4" w:rsidP="007D52E4">
      <w:pPr>
        <w:spacing w:before="0" w:after="0"/>
        <w:ind w:left="0" w:right="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          ๒. กระบวนการพัฒนา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/ผลการดำเนินงาน/หลักฐานเชิงประจักษ์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: โรงเรียนวัดราษฎร์เจริญศรัทธาธรรมจัดการเรียนการสอนระดับปฐมวัย มีนักเรียนอนุบาลปีที่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 - ๓ รวม  ๑</w:t>
      </w:r>
      <w:r w:rsidR="00A57D70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4</w:t>
      </w:r>
      <w:r w:rsidR="00F45587">
        <w:rPr>
          <w:rFonts w:ascii="TH SarabunIT๙" w:eastAsia="Angsana New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4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คน มีครูผู้สอน ๖ คน จัดทำรายงานการประเมินคุณภาพของตนเอง (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SAR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) ปีการศึกษา </w:t>
      </w:r>
      <w:r w:rsidR="007335C3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ผลการประเมินตนเองในภาพรวมอยู่ในระดับดี</w:t>
      </w:r>
      <w:r w:rsidR="00A57D70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เลิศ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มีผลการดำเนินงาน ดังต่อไปนี้ </w:t>
      </w:r>
    </w:p>
    <w:p w14:paraId="728AAFF1" w14:textId="77777777" w:rsidR="007D52E4" w:rsidRPr="00453C2C" w:rsidRDefault="007D52E4" w:rsidP="007D52E4">
      <w:pPr>
        <w:spacing w:before="0" w:after="0"/>
        <w:ind w:left="0" w:right="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คุณภาพเด็กด้านร่างกายแข็งแรง มีสุขนิสัยที่ดี และดูแลความปลอดภัยของตนเองได้</w:t>
      </w:r>
    </w:p>
    <w:p w14:paraId="4D8CAAE8" w14:textId="77777777" w:rsidR="007D52E4" w:rsidRPr="00453C2C" w:rsidRDefault="007D52E4" w:rsidP="007D52E4">
      <w:pPr>
        <w:spacing w:before="0" w:after="0"/>
        <w:ind w:left="0" w:right="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คุณภาพเด็กด้านอารมณ์ จิตใจ ควบคุมและแสดงออกทางอารมณ์ได้ จัดกิจกรรมที่ส่งเสริมให้เด็กๆสนุกสนาน มีความสุขในการเรียนรู้ </w:t>
      </w:r>
    </w:p>
    <w:p w14:paraId="288577F3" w14:textId="77777777" w:rsidR="007D52E4" w:rsidRPr="00453C2C" w:rsidRDefault="007D52E4" w:rsidP="007D52E4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คุณภาพเด็กด้านสังคม ช่วยเหลือตนเอง และเป็นสมาชิกที่ดีของสังคม ช่วยเหลือตนเองในการทำกิจวัตรประจำวัน มีวินัยในตนเอง รู้จักการประหยัดพอเพียง มีส่วนร่วมในการดูแล รักษาสิ่งแวดล้อมทั้งในและนอกห้องเรียน มีมารยาททางวัฒนธรรมไทย</w:t>
      </w:r>
    </w:p>
    <w:p w14:paraId="23576DCF" w14:textId="77777777" w:rsidR="007D52E4" w:rsidRPr="00453C2C" w:rsidRDefault="007D52E4" w:rsidP="007D52E4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คุณภาพเด็กด้านสติปัญญา สื่อสารได้มีทักษะการคิดพื้นฐาน และแสวงหาความรู้ได้ สนทนาโต้ตอบและเล่าเรื่องให้ผู้อื่นเข้าใจ ตั้งคำถามในสิ่งที่ตนเองสนใจ หรือสงสัยและพยายามค้นหาคำตอบ อ่านนิทานและเล่าเรื่องที่ตนเองอ่านได้เหมาะสมกับวัย การคิดแก้ปัญหาและสามารถตัดสินใจเรื่องง่ายๆได้ </w:t>
      </w:r>
    </w:p>
    <w:p w14:paraId="6C1C7171" w14:textId="77777777" w:rsidR="007D52E4" w:rsidRPr="00453C2C" w:rsidRDefault="007D52E4" w:rsidP="007D52E4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 xml:space="preserve">     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  <w:t xml:space="preserve">-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จุดเด่น</w:t>
      </w:r>
    </w:p>
    <w:p w14:paraId="1A38F4B0" w14:textId="1360C0EC" w:rsidR="007D52E4" w:rsidRPr="00453C2C" w:rsidRDefault="007D52E4" w:rsidP="00AB745E">
      <w:pPr>
        <w:spacing w:before="0" w:after="0"/>
        <w:ind w:left="0" w:right="0" w:hanging="11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  </w:t>
      </w:r>
      <w:r w:rsidR="00AB745E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ab/>
      </w:r>
      <w:r w:rsidR="00AB745E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ab/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เด็กมีร่างกายเติบโตตามวัย มีน้ำหนักส่วนสูงตามเกณฑ์ มีทักษะการเคลื่อนไหวตามวัย สามารถดูแลสุขภาพและหลีกเลี่ยงต่อสภาวะที่เสี่ยงต่ออุบัติเหตุ ภัย และสิ่งเสพติด มีคุณธรรม จริยธรรม ค่านิยมที่พึงประสงค์ มีจิตสำนึกในการอนุรักษ์และพัฒนาสิ่งแวดล้อม ทำงานร่วมกับผู้อื่นได้อย่างมีความสุข</w:t>
      </w:r>
      <w:r w:rsidR="00F7224F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  <w:t xml:space="preserve"> 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</w:t>
      </w:r>
      <w:r w:rsidR="00F7224F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  <w:t xml:space="preserve">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มีอารมณ์แจ่มใส ร่าเริง สนุกสนาน ร่วมกิจกรรมอยู่ในสังคมได้อย่างมีความสุข มีสติปัญญาเรียนรู้ได้ตามกิจกรรมประจำวันอย่างดี</w:t>
      </w:r>
    </w:p>
    <w:p w14:paraId="160FC880" w14:textId="77777777" w:rsidR="007D52E4" w:rsidRPr="00453C2C" w:rsidRDefault="007D52E4" w:rsidP="007D52E4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 xml:space="preserve">    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- จุดที่ต้องพัฒนา</w:t>
      </w:r>
    </w:p>
    <w:p w14:paraId="768B91B1" w14:textId="77777777" w:rsidR="007D52E4" w:rsidRPr="00453C2C" w:rsidRDefault="007D52E4" w:rsidP="00AB745E">
      <w:pPr>
        <w:spacing w:before="0" w:after="0"/>
        <w:ind w:left="1080" w:right="0" w:firstLine="338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- การทำกิจกรรมเสริมสติปัญญาให้เหมาะสมตามวัย</w:t>
      </w:r>
    </w:p>
    <w:p w14:paraId="6361202B" w14:textId="77777777" w:rsidR="007D52E4" w:rsidRPr="00453C2C" w:rsidRDefault="007D52E4" w:rsidP="00AB745E">
      <w:pPr>
        <w:spacing w:before="0" w:after="0"/>
        <w:ind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- การพัฒนา ปลูกฝังในเรื่องสุขนิสัยที่ดี เช่น การล้างมือก่อนรับประทานอาหาร ล้างมือ ก่อนออกจากห้องน้ำ ห้องส้วม และการเลือกรับประทานอาหารที่มีประโยชน์ ให้เป็นนิสัย</w:t>
      </w:r>
    </w:p>
    <w:p w14:paraId="201C0EFA" w14:textId="77777777" w:rsidR="007D52E4" w:rsidRPr="00453C2C" w:rsidRDefault="007D52E4" w:rsidP="00AB745E">
      <w:pPr>
        <w:spacing w:before="0" w:after="0"/>
        <w:ind w:left="1080" w:right="0" w:firstLine="338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- การยืนตรงเมื่อได้ยินเพลงชาติ</w:t>
      </w:r>
    </w:p>
    <w:p w14:paraId="6F77623C" w14:textId="77777777" w:rsidR="007D52E4" w:rsidRPr="00453C2C" w:rsidRDefault="007D52E4" w:rsidP="00AB745E">
      <w:pPr>
        <w:spacing w:before="0" w:after="0"/>
        <w:ind w:left="1080" w:right="0" w:firstLine="338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- การใช้คำพูดขอบคุณ ขอโทษ</w:t>
      </w:r>
    </w:p>
    <w:p w14:paraId="52009AB2" w14:textId="77777777" w:rsidR="007D52E4" w:rsidRPr="00453C2C" w:rsidRDefault="007D52E4" w:rsidP="00A57D70">
      <w:pPr>
        <w:spacing w:before="0" w:after="0"/>
        <w:ind w:right="0" w:firstLine="698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- การใช้วาจาสุภาพเหมาะสมกับวัย</w:t>
      </w:r>
    </w:p>
    <w:p w14:paraId="7C3B8516" w14:textId="77777777" w:rsidR="007D52E4" w:rsidRPr="00453C2C" w:rsidRDefault="007D52E4" w:rsidP="007D52E4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lastRenderedPageBreak/>
        <w:t xml:space="preserve">๓.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แผนพัฒนาเพื่อให้ได้มาตรฐานที่สูงขึ้น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: </w:t>
      </w:r>
    </w:p>
    <w:p w14:paraId="126DA8D0" w14:textId="77777777" w:rsidR="007D52E4" w:rsidRPr="00453C2C" w:rsidRDefault="007D52E4" w:rsidP="007D52E4">
      <w:pPr>
        <w:spacing w:before="0" w:after="0"/>
        <w:ind w:left="1170" w:right="0" w:firstLine="45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๑). การจัดกิจกรรมการเรียนรู้ที่เน้นการพัฒนาผู้เรียนเป็นรายบุคคลให้ชัดเจนขึ้น</w:t>
      </w:r>
    </w:p>
    <w:p w14:paraId="13F1E4F1" w14:textId="77777777" w:rsidR="007D52E4" w:rsidRPr="00453C2C" w:rsidRDefault="007D52E4" w:rsidP="007D52E4">
      <w:pPr>
        <w:spacing w:before="0" w:after="0"/>
        <w:ind w:left="1170" w:right="0" w:firstLine="45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๒). การส่งเสริมให้ครูเห็นความสำคัญของการจัดการเรียนรู้โดยเน้นผู้เรียนเป็นสำคัญ ให้ครูมีการแลกเปลี่ยนเรียนรู้และให้ข้อมูลป้อนกลับเพื่อปรับปรุงและพัฒนาการจัดการเรียนรู้ </w:t>
      </w:r>
    </w:p>
    <w:p w14:paraId="41E8BFED" w14:textId="77777777" w:rsidR="007D52E4" w:rsidRPr="00453C2C" w:rsidRDefault="007D52E4" w:rsidP="007D52E4">
      <w:pPr>
        <w:spacing w:before="0" w:after="0"/>
        <w:ind w:left="1170" w:right="0" w:firstLine="45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๓). การพัฒนาสถานศึกษาให้เป็นสังคมแห่งการเรียนรู้ของชุมชน</w:t>
      </w:r>
    </w:p>
    <w:p w14:paraId="1917C0CA" w14:textId="77777777" w:rsidR="007D52E4" w:rsidRPr="00453C2C" w:rsidRDefault="007D52E4" w:rsidP="007D52E4">
      <w:pPr>
        <w:spacing w:before="0" w:after="0"/>
        <w:ind w:left="1170" w:right="0" w:firstLine="45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๔). การให้ผู้มีส่วนเกี่ยวข้องมีส่วนร่วมในการวางแผน ดำเนินการ ประเมินผล การจัดกิจกรรมหรือการปฏิบัติงานต่าง ๆ ในโรงเรียน</w:t>
      </w:r>
    </w:p>
    <w:p w14:paraId="3F4BC91E" w14:textId="77777777" w:rsidR="007D52E4" w:rsidRPr="00453C2C" w:rsidRDefault="007D52E4" w:rsidP="007D52E4">
      <w:pPr>
        <w:spacing w:before="0" w:after="0"/>
        <w:ind w:left="1170" w:right="0" w:firstLine="45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๕). ครูทุกคนจัดทำ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  <w:t xml:space="preserve">ID Plan 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เพื่อนำไปใช้ในการพัฒนาศักยภาพผู้เรียน</w:t>
      </w:r>
    </w:p>
    <w:p w14:paraId="596F6587" w14:textId="77777777" w:rsidR="007D52E4" w:rsidRPr="00453C2C" w:rsidRDefault="007D52E4" w:rsidP="007D52E4">
      <w:pPr>
        <w:spacing w:before="0" w:after="0"/>
        <w:ind w:left="1170" w:right="0" w:firstLine="45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๖). ส่งเสริมให้บุคลากรได้รับการพัฒนาตนเองอย่างต่อเนื่อง โดยเฉพาะการพัฒนาผู้เรียนให้เป็นนวัตกร และพัฒนาผู้เรียนให้สามารถสร้างนวัตกรรมด้วยตนเอง</w:t>
      </w:r>
    </w:p>
    <w:p w14:paraId="3B0D3830" w14:textId="349A56D5" w:rsidR="00E770F8" w:rsidRPr="00453C2C" w:rsidRDefault="00AB745E" w:rsidP="00F7224F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 </w:t>
      </w:r>
      <w:r w:rsidR="00F7224F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ab/>
        <w:t xml:space="preserve">  </w:t>
      </w:r>
      <w:r w:rsidR="007D52E4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๗). การสร้างนวัตกรรมของผู้เรียน ซึ่งอาจต่อยอดจากสิ่งที่มีอยู่ เช่น โครงงานต่าง ๆ การเรียนงานวิจัยชั้นเรียน สื่อเทคโนโลยี และอื่น ๆ ซึ่งอาจมีหลากหลายรูปแบบที่มีอยู่ในกลุ่มสาระการเรียนรู้</w:t>
      </w:r>
      <w:r w:rsidR="00F7224F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  </w:t>
      </w:r>
      <w:r w:rsidR="007D52E4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>ต่าง ๆ และกำหนดเป้าหมายของการสร้างและการพัฒนา แผนงานขั้นตอนที่ชัดเจน การวัดและประเมินผล</w:t>
      </w:r>
      <w:bookmarkEnd w:id="0"/>
      <w:r w:rsidR="007D52E4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GB" w:eastAsia="en-US" w:bidi="th-TH"/>
        </w:rPr>
        <w:t xml:space="preserve"> </w:t>
      </w:r>
    </w:p>
    <w:p w14:paraId="74F1E8F2" w14:textId="41375760" w:rsidR="00F7224F" w:rsidRPr="00453C2C" w:rsidRDefault="00F7224F" w:rsidP="00F7224F">
      <w:pPr>
        <w:spacing w:before="0" w:after="0"/>
        <w:ind w:left="0" w:right="0"/>
        <w:jc w:val="thaiDistribute"/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ระดับการศึกษาขั้นพื้นฐาน</w:t>
      </w:r>
    </w:p>
    <w:p w14:paraId="3D6EAB54" w14:textId="539E17D2" w:rsidR="00E770F8" w:rsidRPr="00453C2C" w:rsidRDefault="00F7224F" w:rsidP="00E770F8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๑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มาตรฐานการศึกษาของสถานศึกษา  ระดับ</w:t>
      </w:r>
      <w:r w:rsidR="00E770F8"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การศึกษาขั้นพื้นฐาน </w:t>
      </w:r>
      <w:r w:rsidR="00E770F8"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: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GB" w:eastAsia="en-US" w:bidi="th-TH"/>
        </w:rPr>
        <w:t xml:space="preserve"> 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ดี</w:t>
      </w:r>
      <w:r w:rsidR="007335C3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เลิศ</w:t>
      </w:r>
    </w:p>
    <w:p w14:paraId="2A52B5CA" w14:textId="77777777" w:rsidR="00453B1E" w:rsidRPr="00453C2C" w:rsidRDefault="00453B1E" w:rsidP="00453B1E">
      <w:pPr>
        <w:spacing w:before="0" w:after="0"/>
        <w:ind w:left="0" w:right="0" w:firstLine="720"/>
        <w:jc w:val="thaiDistribute"/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๒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/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ผลการดำเนินการ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/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หลักฐานเชิงประจักษ์ 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: </w:t>
      </w:r>
    </w:p>
    <w:p w14:paraId="59AF9606" w14:textId="71785DEC" w:rsidR="00E770F8" w:rsidRPr="00453C2C" w:rsidRDefault="00453B1E" w:rsidP="00453B1E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กระบวนการพัฒนาผู้เรียนด้วยวิธีการที่หลากหลาย ครูจัดการเรียนรู้ให้เป็นไปตามศักยภาพของผู้เรียน</w:t>
      </w:r>
      <w:r w:rsidR="00A25A7B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แ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ละเป็นไปตามมาตรฐานและตัวชี้วัดของหลักสูตร มีการออกแบบการจัดการเรียนรู้ ที่เหมาะสมกับผู้เรียน</w:t>
      </w:r>
      <w:r w:rsidR="00A25A7B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โดยมีการจัดการเรียนรู้ทั้งรูปแบบการระดมสมอง แบบลงมือปฏิบัติจริง แบบร่วมมือกันเรียนรู้ แบบใช้กระบวนการคิด กระบวนการใช้ปัญหาเป็นหลักและเน้นเรื่องการอ่านออกของผู้เรียนเป็นสำคัญที่สุด โดยมุ่งพัฒนาให้ผู้เรียนทุกคนอ่านและเขียนได้ตั้งแต่ระดับชั้นประถมศึกษาปีที่ ๑ พัฒนาครูทุกคนให้มีความสามารถในการนำเทคโนโลยี เทคนิควิธีการสอนให้ตรงตามศักยภาพของผู้เรียน ใช้สื่อเทคโนโลยีในการจัดการเรียนการสอน มีแหล่งเรียนรู้และแหล่งสืบค้นข้อมูล ได้แก่ ห้องคอมพิวเตอร์ ห้องสมุด ครูในระดับช่วงชั้นเดียวกันร่วมกันกำหนดแผนการจัดการเรียนรู้ ครูเน้นการใช้คำถามเพื่อพัฒนาทักษะการคิดของผู้เรียน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ครูมีความรู้และมีทักษะในการจัดการเรียนการสอน ทั้งนี้เพราะครูมีความมุ่งมั่นตั้งใจในการพัฒนาตนเองอย่างต่อเนื่องและผ่านการอบรมจากหน่วยงานอื่นๆ และตามความสนใจ  สามารถนำความรู้ ทักษะที่ได้จากการพัฒนาตนเองมาใช้ในการพัฒนา ปรับปรุงการเรียนการสอนในห้องเรียนและใช้กระบวนการ 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PLC 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ในการแลกเปลี่ยนเรียนรู้และแก้ปัญหาของนักเรียนในห้องเรียน โรงเรียนมีความพร้อมทั้งในสาธารณูปโภคและอุปกรณ์การเรียนการสอน สื่อ เทคโนโลยี มีความพร้อมด้านสัญญาณ 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Internet </w:t>
      </w:r>
      <w:r w:rsidR="00E770F8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สามารถใช้จัดการเรียนการสอนได้ทุกห้องเรียน มีเครื่องคอมพิวเตอร์  หนังสือเรียน หนังสือเสริม สื่อวัสดุอุปกรณ์เพียงพอกับนักเรียน จัดให้มีสภาพแวดล้อมทั้งภายนอกห้องเรียนที่สะอาด ร่มรื่น ภายในห้องเรียนมีระเบียบ สะอาดเอื้อต่อการจัดการเรียนรู้</w:t>
      </w:r>
      <w:r w:rsidR="00E770F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เน้นให้ผู้เรียนมีวินัย มีความซื่อสัตย์และมีความรับผิดชอบ  มีการดูแลสุขภาวะจิต นำภูมิปัญญาท้องถิ่นมาร่วมกันวางแผนการจัดการเรียนการสอนและมีการเรียนรู้ในโลกกว้าง การเข้าไปศึกษาภูมิปัญญาในชุมชนรอบๆ สถานศึกษา </w:t>
      </w:r>
    </w:p>
    <w:p w14:paraId="31B80871" w14:textId="1A316EB7" w:rsidR="007A1ACE" w:rsidRPr="00453C2C" w:rsidRDefault="007A1ACE" w:rsidP="00453B1E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จุดเด่น</w:t>
      </w:r>
    </w:p>
    <w:p w14:paraId="6FE21A97" w14:textId="19C16006" w:rsidR="00E770F8" w:rsidRPr="00453C2C" w:rsidRDefault="00E770F8" w:rsidP="00E770F8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ด้านกระบวนการจัดการเรียนการสอนที่เน้นผู้เรียนเป็นสำคัญ โดยการดำเนินงาน/โครงการ/กิจกรรม อย่างหลากหลาย มุ่งส่งเสริมให้ครูจัดการเรียนการสอนเน้นการปฏิบัติ (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Active learning)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ให้ผู้เรียนผ่านกระบวนการคิด ปฏิบัติจริง เพื่อนำไปสู่การเรียนรู้ที่ลึกซึ้งและคงทนตามมาตรฐานและตัวชี้วัดของหลักสูตร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สถานศึกษา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ให้นักเรียนมีส่วนร่วม ครูรู้จักผู้เรียนเป็นรายบุคคล ดำเนินการตรวจสอบและประเมินผู้เรียนอย่างเป็นระบบและนำผลมาพัฒนาผู้เรียน รวมทั้งร่วมกันแลกเปลี่ยนเรียนรู้และนำผลที่ได้มาปรับปรุงการจัดการ เรียนรู้ ครูมีแผนการจัดการเรียนรู้ที่สามารถนำไปใช้จัดกิจกรรมได้จริง ครูใช้สื่อและแหล่งเรียนรู้ มีการบริหารจัดการชั้นเรียนเชิงบวก เพื่อให้เด็กรักการเรียนรู้และเรียนรู้ร่วมกันอย่างมีความสุข ครูร่วมแลกเปลี่ยนเรียนรู้และนำข้อมูลมาร่วมพัฒนาปรับปรุงการจัดการเรียนรู้และสอนตามแผน ครูผลิตนวัตกรรม แผนการจัดการเรียนรู้ อีกทั้งปรับโครงสร้างรายวิชา หน่วยการเรียนรู้ลดเวลาเรียน เพิ่มเวลารู้ สัดส่วนคะแนนแต่ละหน่วย 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เช่น 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 ๆทั้งภายในห้องเรียนและนอกห้องเรียน ครูใช้สื่อการเรียนการสอน นวัตกรรมและเทคโนโลยี ภูมิปัญญาท้องถิ่น มีการประเมินคุณภาพและประสิทธิภาพของสื่อการสอนที่ใช้ครูทุกคนทำงานวิจัยในชั้นเรียน ปีการศึกษาละ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เรื่อง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โดยกำหนดประเด็นภาพความสำเร็จด้านกระบวนการจัดการเรียนการสอนที่เน้นผู้เรียนเป็นสำคัญ ดังนี้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ครูจัดการเรียนรู้ให้นักเรียนผ่านกระบวนการคิดและปฏิบัติจริง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ให้นักเรียนนำความรู้ไปประยุกต์ใช้ในชีวิตประจำวันได้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มีแผนการจัดการเรียนรู้ และจัดกิจกรรมสำหรับนักเรียนที่ต้องการความช่วยเหลือเป็นพิเศษ ให้นักเรียนได้ฝึกทักษะ ได้แสดงความคิดเห็น ได้แสดงออก เป็นผู้สามารถสรุปองค์ความรู้ นำเสนอผลงานและสามารถนำไปประยุกต์ใช้ในชีวิตได้ ครูใช้สื่อ เทคโนโลยีสารสนเทศและแหล่งเรียนรู้ รวมทั้งนำภูมิปัญญาท้องถิ่นมาใช้ในการจัดการเรียนรู้ นักเรียนได้แสวงหาความรู้ด้วยตนเองจากสื่อที่หลากหลาย ครูมีการบริหารจัดการชั้นเรียนเชิงบวก เน้นการมีปฏิสัมพันธ์ ระหว่างเด็กกับครู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ครูกับเด็ก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เด็กกับเด็ก เด็กรักการเรียนรู้และสามารถอยู่ร่วมกันได้อย่างมีความสุข ครูร่วมกันออกแบบการวัดผลประเมินผลเพื่อตรวจสอบ และประเมินผู้เรียนอย่างมีขั้นตอน ใช้เครื่องมือ วิธีการวัดและประเมินผลที่เหมาะสม พร้อมทั้งนำผลไปใช้พัฒนาการเรียนรู้ของผู้เรียน ครูผู้สอนร่วมกันแลกเปลี่ยนความรู้และประสบการณ์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(PLC)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เป็นชุมชนแห่งการเรียนรู้ทางวิชาชีพ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และนำไปปรับปรุง / พัฒนาการจัดการเรียนรู้ </w:t>
      </w:r>
    </w:p>
    <w:p w14:paraId="6F6C1DB8" w14:textId="2F336741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>-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 xml:space="preserve"> จุดที่ควรพัฒนา</w:t>
      </w:r>
    </w:p>
    <w:p w14:paraId="620CF2F1" w14:textId="29CFED6B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ความสามารถด้านการอ่านขั้นสูง</w:t>
      </w:r>
    </w:p>
    <w:p w14:paraId="28D3EE26" w14:textId="775F62DC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ความสามารถด้านการอ่านออก เขียนได้</w:t>
      </w:r>
    </w:p>
    <w:p w14:paraId="216087F0" w14:textId="0F0922D5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ปัจจัยที่ส่งผลให้เกิดจุดที่ควรพัฒนา</w:t>
      </w:r>
    </w:p>
    <w:p w14:paraId="6C89F51B" w14:textId="5F09D223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ความแตกต่างของบุคคล</w:t>
      </w:r>
    </w:p>
    <w:p w14:paraId="5B4B4B05" w14:textId="77777777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>-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 xml:space="preserve"> แนวทางการพัฒนาในอนาคต</w:t>
      </w:r>
    </w:p>
    <w:p w14:paraId="2E252885" w14:textId="73D05563" w:rsidR="007A1ACE" w:rsidRPr="00453C2C" w:rsidRDefault="007A1ACE" w:rsidP="007A1ACE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ab/>
        <w:t xml:space="preserve">จากผลการดำเนินงานทั้งหมดในปีการศึกษา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2566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ที่ผ่านมา พบว่ามีข้อค้นพบสำคัญที่ต้องพัฒนาให้มีคุณภาพสูงขึ้นต่อไป โดยมีแนวทางการพัฒนา ดังนี้ คือ</w:t>
      </w:r>
    </w:p>
    <w:p w14:paraId="62439632" w14:textId="7304A3C2" w:rsidR="007A1ACE" w:rsidRPr="00453C2C" w:rsidRDefault="007A1ACE" w:rsidP="0013481C">
      <w:pPr>
        <w:spacing w:after="0"/>
        <w:jc w:val="thaiDistribute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ab/>
        <w:t>การดำเนินกิจกรรมการอ่านขั้นสูงอย่างต่อเนื่อง</w:t>
      </w:r>
      <w:r w:rsidR="0013481C"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ในปีการศึกษาหน้า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 xml:space="preserve"> เพื่อพัฒนาความสามารถในการอ่าน ออกเขียนได้ของ</w:t>
      </w:r>
      <w:r w:rsidR="0013481C"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ผู้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>เรียน เพื่อให้</w:t>
      </w:r>
      <w:r w:rsidR="0013481C"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 xml:space="preserve">ผู้เรียนมีความสามารถในด้านการอ่านออก เขียนได้ที่ดีขึ้น  </w:t>
      </w:r>
      <w:r w:rsidRPr="00453C2C"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  <w:tab/>
      </w:r>
    </w:p>
    <w:p w14:paraId="50F87008" w14:textId="17F4F7DC" w:rsidR="00E770F8" w:rsidRPr="00453C2C" w:rsidRDefault="0013481C" w:rsidP="0013481C">
      <w:pPr>
        <w:spacing w:before="0" w:after="0"/>
        <w:ind w:right="0" w:firstLine="720"/>
        <w:jc w:val="thaiDistribute"/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E770F8"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แผนพัฒนาเพื่อให้ได้มาตรฐานที่สูงขึ้น </w:t>
      </w:r>
      <w:r w:rsidR="00E770F8"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  <w:t xml:space="preserve">: </w:t>
      </w:r>
    </w:p>
    <w:p w14:paraId="65EEB553" w14:textId="77777777" w:rsidR="00E770F8" w:rsidRPr="00453C2C" w:rsidRDefault="00E770F8" w:rsidP="00E770F8">
      <w:pPr>
        <w:spacing w:before="0" w:after="0"/>
        <w:ind w:left="0" w:right="0" w:firstLine="72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แผนปฏิบัติงานที่ ๑  ส่งเสริมนักเรียนจัดทำโครงงานเชิงบูรณาการด้านคุณธรรม เน้นให้ผู้เรียนคิดเอง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ทำเอง โดยใช้สื่อ แหล่งเรียนรู้ การค้นคว้า ออกแบบ เพื่อพัฒนาสมรรถนะที่  </w:t>
      </w:r>
    </w:p>
    <w:p w14:paraId="11AF29DD" w14:textId="77777777" w:rsidR="00E770F8" w:rsidRPr="00453C2C" w:rsidRDefault="00E770F8" w:rsidP="00E770F8">
      <w:pPr>
        <w:spacing w:before="0" w:after="0"/>
        <w:ind w:left="0" w:right="0" w:firstLine="72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จำเป็นตามหลักสูตร</w:t>
      </w:r>
    </w:p>
    <w:p w14:paraId="07E5CEAB" w14:textId="77777777" w:rsidR="00E770F8" w:rsidRPr="00453C2C" w:rsidRDefault="00E770F8" w:rsidP="00E770F8">
      <w:pPr>
        <w:spacing w:before="0" w:after="0"/>
        <w:ind w:left="1418" w:right="0" w:hanging="698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แผนปฏิบัติงานที่ ๒ บริหารโดยการมีส่วนร่วมกับทุกภาคส่วนในการยกระดับผลสัมฤทธิ์ทางการเรียน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ของนักเรียน</w:t>
      </w:r>
    </w:p>
    <w:p w14:paraId="16361F42" w14:textId="77777777" w:rsidR="00E770F8" w:rsidRPr="00453C2C" w:rsidRDefault="00E770F8" w:rsidP="00E770F8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แผนปฏิบัติงานที่ ๓ ลดภาระงานครู คืนครูสู่ห้องเรียน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ครูจัดการเรียนการสอนโดยใช้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DLIT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/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DLTV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จัดหาสื่ออุปกรณ์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Internet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สนับสนุน</w:t>
      </w:r>
    </w:p>
    <w:p w14:paraId="3559F61A" w14:textId="77777777" w:rsidR="00E770F8" w:rsidRPr="00453C2C" w:rsidRDefault="00E770F8" w:rsidP="00E770F8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57431617" w14:textId="77777777" w:rsidR="00E770F8" w:rsidRPr="00453C2C" w:rsidRDefault="00E770F8" w:rsidP="00E770F8">
      <w:pPr>
        <w:spacing w:before="0" w:after="160" w:line="259" w:lineRule="auto"/>
        <w:ind w:left="0" w:right="0"/>
        <w:rPr>
          <w:rFonts w:ascii="TH SarabunIT๙" w:eastAsia="Calibri" w:hAnsi="TH SarabunIT๙" w:cs="TH SarabunIT๙"/>
          <w:noProof/>
          <w:color w:val="FF0000"/>
          <w:kern w:val="0"/>
          <w:sz w:val="22"/>
          <w:szCs w:val="28"/>
          <w:lang w:val="en-US" w:eastAsia="en-US" w:bidi="th-TH"/>
        </w:rPr>
      </w:pPr>
    </w:p>
    <w:p w14:paraId="43B3579B" w14:textId="77777777" w:rsidR="00E770F8" w:rsidRPr="00453C2C" w:rsidRDefault="00E770F8" w:rsidP="00E770F8">
      <w:pPr>
        <w:spacing w:before="0" w:after="160" w:line="259" w:lineRule="auto"/>
        <w:ind w:left="0" w:right="0"/>
        <w:rPr>
          <w:rFonts w:ascii="TH SarabunIT๙" w:eastAsia="Calibri" w:hAnsi="TH SarabunIT๙" w:cs="TH SarabunIT๙"/>
          <w:noProof/>
          <w:color w:val="FF0000"/>
          <w:kern w:val="0"/>
          <w:sz w:val="22"/>
          <w:szCs w:val="28"/>
          <w:lang w:val="en-US" w:eastAsia="en-US" w:bidi="th-TH"/>
        </w:rPr>
      </w:pPr>
    </w:p>
    <w:p w14:paraId="1A6C02C2" w14:textId="77777777" w:rsidR="00E770F8" w:rsidRPr="00453C2C" w:rsidRDefault="00E770F8" w:rsidP="00F61FCE">
      <w:pPr>
        <w:rPr>
          <w:rFonts w:ascii="TH SarabunIT๙" w:hAnsi="TH SarabunIT๙" w:cs="TH SarabunIT๙"/>
          <w:color w:val="FF0000"/>
          <w:szCs w:val="24"/>
          <w:lang w:val="en-US"/>
        </w:rPr>
      </w:pPr>
    </w:p>
    <w:p w14:paraId="1C636CE5" w14:textId="77777777" w:rsidR="00E770F8" w:rsidRPr="00453C2C" w:rsidRDefault="00E770F8" w:rsidP="00F61FCE">
      <w:pPr>
        <w:rPr>
          <w:rFonts w:ascii="TH SarabunIT๙" w:hAnsi="TH SarabunIT๙" w:cs="TH SarabunIT๙"/>
          <w:color w:val="FF0000"/>
          <w:szCs w:val="24"/>
          <w:cs/>
          <w:lang w:bidi="th-TH"/>
        </w:rPr>
      </w:pPr>
    </w:p>
    <w:p w14:paraId="3A96122E" w14:textId="77777777" w:rsidR="00E770F8" w:rsidRPr="00453C2C" w:rsidRDefault="00E770F8" w:rsidP="00F61FCE">
      <w:pPr>
        <w:rPr>
          <w:rFonts w:ascii="TH SarabunIT๙" w:hAnsi="TH SarabunIT๙" w:cs="TH SarabunIT๙"/>
          <w:color w:val="FF0000"/>
          <w:szCs w:val="24"/>
          <w:cs/>
          <w:lang w:bidi="th-TH"/>
        </w:rPr>
      </w:pPr>
    </w:p>
    <w:p w14:paraId="1A692656" w14:textId="77777777" w:rsidR="00E770F8" w:rsidRPr="00453C2C" w:rsidRDefault="00E770F8" w:rsidP="00F61FCE">
      <w:pPr>
        <w:rPr>
          <w:rFonts w:ascii="TH SarabunIT๙" w:hAnsi="TH SarabunIT๙" w:cs="TH SarabunIT๙"/>
          <w:color w:val="FF0000"/>
          <w:szCs w:val="24"/>
          <w:cs/>
          <w:lang w:bidi="th-TH"/>
        </w:rPr>
      </w:pPr>
    </w:p>
    <w:p w14:paraId="76CD9E97" w14:textId="77777777" w:rsidR="00E770F8" w:rsidRPr="00453C2C" w:rsidRDefault="00E770F8" w:rsidP="00F61FCE">
      <w:pPr>
        <w:rPr>
          <w:rFonts w:ascii="TH SarabunIT๙" w:hAnsi="TH SarabunIT๙" w:cs="TH SarabunIT๙"/>
          <w:color w:val="FF0000"/>
          <w:szCs w:val="24"/>
          <w:cs/>
          <w:lang w:bidi="th-TH"/>
        </w:rPr>
      </w:pPr>
    </w:p>
    <w:p w14:paraId="04B54188" w14:textId="77777777" w:rsidR="0013481C" w:rsidRPr="00453C2C" w:rsidRDefault="0013481C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08F2487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72B2E67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5F96C487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7B43E979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541360AE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30324080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522DFFC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C9F104A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27FCC51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EA6009C" w14:textId="77777777" w:rsidR="007335C3" w:rsidRPr="00453C2C" w:rsidRDefault="007335C3" w:rsidP="001C21B4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84E2F91" w14:textId="77777777" w:rsidR="007F5B1C" w:rsidRDefault="007F5B1C" w:rsidP="007335C3">
      <w:pPr>
        <w:spacing w:before="0" w:after="0"/>
        <w:ind w:left="0" w:right="0"/>
        <w:rPr>
          <w:rFonts w:ascii="TH SarabunIT๙" w:hAnsi="TH SarabunIT๙" w:cs="TH SarabunIT๙"/>
          <w:szCs w:val="24"/>
          <w:lang w:val="en-US" w:bidi="th-TH"/>
        </w:rPr>
        <w:sectPr w:rsidR="007F5B1C" w:rsidSect="00855BF3">
          <w:headerReference w:type="default" r:id="rId11"/>
          <w:footerReference w:type="default" r:id="rId12"/>
          <w:footerReference w:type="first" r:id="rId13"/>
          <w:pgSz w:w="11906" w:h="16838" w:code="9"/>
          <w:pgMar w:top="1440" w:right="1440" w:bottom="1440" w:left="1440" w:header="907" w:footer="862" w:gutter="0"/>
          <w:cols w:space="720"/>
          <w:docGrid w:linePitch="360"/>
        </w:sectPr>
      </w:pPr>
    </w:p>
    <w:p w14:paraId="5715FC1B" w14:textId="41354189" w:rsidR="0031478C" w:rsidRPr="00453C2C" w:rsidRDefault="0031478C" w:rsidP="003852A0">
      <w:pPr>
        <w:spacing w:before="0" w:after="0"/>
        <w:ind w:left="0" w:right="0"/>
        <w:jc w:val="center"/>
        <w:rPr>
          <w:rFonts w:ascii="TH SarabunIT๙" w:eastAsia="Angsana New" w:hAnsi="TH SarabunIT๙" w:cs="TH SarabunIT๙"/>
          <w:b/>
          <w:bCs/>
          <w:color w:val="auto"/>
          <w:kern w:val="0"/>
          <w:sz w:val="48"/>
          <w:szCs w:val="48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cs/>
          <w:lang w:val="en-US" w:eastAsia="en-US" w:bidi="th-TH"/>
        </w:rPr>
        <w:lastRenderedPageBreak/>
        <w:t>คำนำ</w:t>
      </w:r>
    </w:p>
    <w:p w14:paraId="0E9D6586" w14:textId="77777777" w:rsidR="007335C3" w:rsidRPr="00453C2C" w:rsidRDefault="007335C3" w:rsidP="00E770F8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12"/>
          <w:szCs w:val="12"/>
          <w:lang w:val="en-US" w:eastAsia="en-US" w:bidi="th-TH"/>
        </w:rPr>
      </w:pPr>
    </w:p>
    <w:p w14:paraId="5EB0A418" w14:textId="77777777" w:rsidR="007335C3" w:rsidRPr="00453C2C" w:rsidRDefault="007335C3" w:rsidP="00E770F8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12"/>
          <w:szCs w:val="12"/>
          <w:lang w:val="en-US" w:eastAsia="en-US" w:bidi="th-TH"/>
        </w:rPr>
      </w:pPr>
    </w:p>
    <w:p w14:paraId="2B5CB823" w14:textId="3DE04306" w:rsidR="00E770F8" w:rsidRPr="00453C2C" w:rsidRDefault="00E770F8" w:rsidP="00E770F8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รายงานการประเมินตนเองของสถานศึกษาปีการศึกษา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โรงเรียนวัดราษฎร์เจริญศรัทธาธรรมฉบับนี้  จัดทำขึ้นตามกฎกระทรวง  การประกันคุณภาพการศึกษา  พ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ศ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๒๕๖๑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ข้อ ๓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ะบุให้สถานศึกษาจัดส่งรายงานผลการประเมินตนเองให้แก่หน่วยงานต้นสังกัดหรือหน่วยงานที่กำกับดูแลสถานศึกษาเป็นประจำทุกปีเพื่อรายงานผลการดำเนินงานตามมาตรฐานการศึกษาที่สะท้อนผลการพัฒนาคุณภาพการศึกษา  ซึ่งเป็นผลสำเร็จจากการบริหารจัดการศึกษาที่สอดคล้องกับมาตรฐานการศึกษาในระดับปฐมวัย ๓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มาตรฐาน  ได้แก่  คุณภาพของเด็ก กระบวนการบริหารและการจัดการ การจัดประสบการณ์ที่เน้นเด็กเป็นสำคัญและระดับการศึกษาขั้นพื้นฐาน ๓ มาตรฐานได้แก่คุณภาพของผู้เรียน</w:t>
      </w:r>
      <w:r w:rsidR="0013481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ะบวนการบริหารและการจัดการกระบวนการจัดการเรียนการสอนที่เน้นผู้เรียนเป็นสำคัญเพื่อนำเสนรายงานผลการจัดการศึกษาในรอบปีที่ผ่านมาต่อหน่วยงานต้นสังกัด  หน่วยงานที่เกี่ยวข้อง  ตลอดจนเผยแพร่ต่อสาธารณชนได้รับทราบ และเตรียมความพร้อมในการรับการประเมินภายนอก  โดยสำนักงานรับรองมาตรฐานการศึกษาและประเมินคุณภาพการศึกษา(องค์การมหาชน) ต่อไป</w:t>
      </w:r>
    </w:p>
    <w:p w14:paraId="1F10D61B" w14:textId="5AF343EC" w:rsidR="00E770F8" w:rsidRPr="00453C2C" w:rsidRDefault="00E770F8" w:rsidP="00E770F8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ขอขอบคุณคณะครู</w:t>
      </w:r>
      <w:r w:rsidR="0013481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ผู้ปกครอง</w:t>
      </w:r>
      <w:r w:rsidR="0013481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นักเรียน  คณะกรรมการสถานศึกษาขั้นพื้นฐานและผู้ที่มีส่วนเกี่ยวข้องทุกฝ่ายที่มีส่วนร่วมในการจัดทำรายงานการประเมินตนเองของสถานศึกษาปี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ฉบับนี้ คณะผู้จัดทำหวังเป็นอย่างยิ่งว่าเอกสารรายงานฉบับนี้  จะเป็นประโยชน์ต่อการนำไปใช้ในการพัฒนาคุณภาพการศึกษาของโรงเรียนวัดราษฎร์เจริญศรัทธาธรรมในปีการศึกษา ๒๕๖</w:t>
      </w:r>
      <w:r w:rsidR="00A57D7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7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ต่อไป</w:t>
      </w:r>
    </w:p>
    <w:p w14:paraId="63F296E8" w14:textId="1539C08D" w:rsidR="00E770F8" w:rsidRPr="00453C2C" w:rsidRDefault="00E770F8" w:rsidP="00E770F8">
      <w:pPr>
        <w:tabs>
          <w:tab w:val="left" w:pos="1080"/>
        </w:tabs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C943EF6" w14:textId="5CC99456" w:rsidR="00E770F8" w:rsidRPr="00453C2C" w:rsidRDefault="00E770F8" w:rsidP="00E770F8">
      <w:pPr>
        <w:tabs>
          <w:tab w:val="left" w:pos="1080"/>
        </w:tabs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E4046CD" w14:textId="6B35586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52E8DB72" w14:textId="7777777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4A378E5D" w14:textId="3B4D9F41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50637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นาย</w:t>
      </w:r>
      <w:r w:rsidR="009C08E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ณ</w:t>
      </w:r>
      <w:proofErr w:type="spellStart"/>
      <w:r w:rsidR="009C08E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รรฐ</w:t>
      </w:r>
      <w:proofErr w:type="spellEnd"/>
      <w:r w:rsidR="009C08E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ธนพล</w:t>
      </w:r>
      <w:r w:rsidR="00733C71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="009C08E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ปะจีน</w:t>
      </w:r>
    </w:p>
    <w:p w14:paraId="505D597B" w14:textId="75A90B84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9C08E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3810D1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ผู้อำนวยการโรงเรียนวัดราษฎร์เจริญศรัทธาธรรม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</w:p>
    <w:p w14:paraId="283E9967" w14:textId="262A0254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</w:t>
      </w:r>
      <w:r w:rsidR="00756F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วันที</w:t>
      </w:r>
      <w:r w:rsidR="00F833B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่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7</w:t>
      </w:r>
      <w:r w:rsidR="00F833B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เดือน</w:t>
      </w:r>
      <w:r w:rsidR="009C08E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F833B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พฤษภาคม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พ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ศ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๒๕๖</w:t>
      </w:r>
      <w:r w:rsidR="00A57D7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7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048FD678" w14:textId="7777777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D23691A" w14:textId="7777777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283C410" w14:textId="7777777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4058DCD" w14:textId="7777777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41DD235" w14:textId="33409AC8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27F5969" w14:textId="5DACCC28" w:rsidR="00E770F8" w:rsidRPr="00453C2C" w:rsidRDefault="00E770F8" w:rsidP="00052F76">
      <w:pPr>
        <w:ind w:left="0"/>
        <w:rPr>
          <w:rFonts w:ascii="TH SarabunIT๙" w:hAnsi="TH SarabunIT๙" w:cs="TH SarabunIT๙"/>
          <w:szCs w:val="24"/>
          <w:cs/>
          <w:lang w:bidi="th-TH"/>
        </w:rPr>
      </w:pPr>
    </w:p>
    <w:p w14:paraId="06584607" w14:textId="77777777" w:rsidR="007335C3" w:rsidRPr="00453C2C" w:rsidRDefault="007335C3" w:rsidP="00E770F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844A19C" w14:textId="77777777" w:rsidR="007335C3" w:rsidRPr="00453C2C" w:rsidRDefault="007335C3" w:rsidP="00E770F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398C0BC" w14:textId="77777777" w:rsidR="007335C3" w:rsidRPr="00453C2C" w:rsidRDefault="007335C3" w:rsidP="00E770F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F4E709B" w14:textId="77777777" w:rsidR="007335C3" w:rsidRPr="00453C2C" w:rsidRDefault="007335C3" w:rsidP="00E770F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24E763E" w14:textId="77777777" w:rsidR="007335C3" w:rsidRPr="00453C2C" w:rsidRDefault="007335C3" w:rsidP="00E770F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5490B9C" w14:textId="27F73C0D" w:rsidR="00052F76" w:rsidRPr="00453C2C" w:rsidRDefault="00052F76" w:rsidP="00E770F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54A8C5A" w14:textId="77777777" w:rsidR="00AD070E" w:rsidRPr="00453C2C" w:rsidRDefault="00AD070E" w:rsidP="00AD070E">
      <w:pPr>
        <w:pStyle w:val="a0"/>
        <w:jc w:val="center"/>
        <w:rPr>
          <w:rFonts w:ascii="TH SarabunIT๙" w:hAnsi="TH SarabunIT๙" w:cs="TH SarabunIT๙"/>
          <w:b/>
          <w:bCs/>
          <w:caps/>
          <w:color w:val="FFFFFF" w:themeColor="background1"/>
          <w:sz w:val="44"/>
          <w:szCs w:val="44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21001">
        <w:rPr>
          <w:rFonts w:ascii="TH SarabunIT๙" w:eastAsia="Times New Roman" w:hAnsi="TH SarabunIT๙" w:cs="TH SarabunIT๙"/>
          <w:b/>
          <w:bCs/>
          <w:color w:val="auto"/>
          <w:sz w:val="40"/>
          <w:szCs w:val="40"/>
          <w:cs/>
          <w:lang w:val="en-US" w:bidi="th-TH"/>
        </w:rPr>
        <w:lastRenderedPageBreak/>
        <w:t>สารบัญ</w:t>
      </w:r>
    </w:p>
    <w:p w14:paraId="59BF287D" w14:textId="4920F532" w:rsidR="00E770F8" w:rsidRPr="00453C2C" w:rsidRDefault="00E770F8" w:rsidP="00052F76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1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426"/>
        <w:gridCol w:w="283"/>
      </w:tblGrid>
      <w:tr w:rsidR="00E770F8" w:rsidRPr="00453C2C" w14:paraId="5FCB88AF" w14:textId="77777777" w:rsidTr="00536982">
        <w:tc>
          <w:tcPr>
            <w:tcW w:w="9072" w:type="dxa"/>
            <w:vAlign w:val="bottom"/>
          </w:tcPr>
          <w:p w14:paraId="158139A6" w14:textId="77777777" w:rsidR="00E770F8" w:rsidRPr="00453C2C" w:rsidRDefault="00E770F8" w:rsidP="00E770F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bookmarkStart w:id="1" w:name="_Hlk71298064"/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เรื่อง</w:t>
            </w:r>
          </w:p>
        </w:tc>
        <w:tc>
          <w:tcPr>
            <w:tcW w:w="709" w:type="dxa"/>
            <w:gridSpan w:val="2"/>
            <w:vAlign w:val="bottom"/>
          </w:tcPr>
          <w:p w14:paraId="198D60E9" w14:textId="77777777" w:rsidR="00E770F8" w:rsidRPr="00453C2C" w:rsidRDefault="00E770F8" w:rsidP="00536982">
            <w:pPr>
              <w:spacing w:before="0" w:after="0"/>
              <w:ind w:left="-391" w:right="126"/>
              <w:jc w:val="right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หน้า</w:t>
            </w:r>
          </w:p>
        </w:tc>
      </w:tr>
      <w:tr w:rsidR="00E770F8" w:rsidRPr="00453C2C" w14:paraId="172B5E0A" w14:textId="77777777" w:rsidTr="00536982">
        <w:tc>
          <w:tcPr>
            <w:tcW w:w="9072" w:type="dxa"/>
            <w:vAlign w:val="bottom"/>
          </w:tcPr>
          <w:p w14:paraId="1E478AB3" w14:textId="77777777" w:rsidR="00E770F8" w:rsidRPr="00453C2C" w:rsidRDefault="00E770F8" w:rsidP="00E770F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บทสรุปผู้บริหาร</w:t>
            </w:r>
          </w:p>
          <w:p w14:paraId="39A0C8CC" w14:textId="77777777" w:rsidR="00E770F8" w:rsidRPr="00453C2C" w:rsidRDefault="00E770F8" w:rsidP="00E770F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คำนำ</w:t>
            </w:r>
          </w:p>
        </w:tc>
        <w:tc>
          <w:tcPr>
            <w:tcW w:w="709" w:type="dxa"/>
            <w:gridSpan w:val="2"/>
            <w:vAlign w:val="bottom"/>
          </w:tcPr>
          <w:p w14:paraId="684416CB" w14:textId="55C25030" w:rsidR="00E770F8" w:rsidRPr="00453C2C" w:rsidRDefault="00E770F8" w:rsidP="00536982">
            <w:pPr>
              <w:tabs>
                <w:tab w:val="left" w:pos="547"/>
              </w:tabs>
              <w:spacing w:before="0" w:after="0"/>
              <w:ind w:left="0" w:right="357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</w:t>
            </w:r>
          </w:p>
        </w:tc>
      </w:tr>
      <w:tr w:rsidR="00E770F8" w:rsidRPr="00453C2C" w14:paraId="5FAF5541" w14:textId="77777777" w:rsidTr="00536982">
        <w:tc>
          <w:tcPr>
            <w:tcW w:w="9072" w:type="dxa"/>
            <w:vAlign w:val="bottom"/>
          </w:tcPr>
          <w:p w14:paraId="75C35582" w14:textId="77777777" w:rsidR="00E770F8" w:rsidRPr="00453C2C" w:rsidRDefault="00E770F8" w:rsidP="00E770F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สารบัญ</w:t>
            </w:r>
          </w:p>
        </w:tc>
        <w:tc>
          <w:tcPr>
            <w:tcW w:w="709" w:type="dxa"/>
            <w:gridSpan w:val="2"/>
            <w:vAlign w:val="bottom"/>
          </w:tcPr>
          <w:p w14:paraId="61B45F0D" w14:textId="566248E7" w:rsidR="00E770F8" w:rsidRPr="00453C2C" w:rsidRDefault="000C3D6C" w:rsidP="00536982">
            <w:pPr>
              <w:spacing w:before="0" w:after="0"/>
              <w:ind w:left="0" w:right="357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ข</w:t>
            </w:r>
          </w:p>
        </w:tc>
      </w:tr>
      <w:tr w:rsidR="00E770F8" w:rsidRPr="00453C2C" w14:paraId="791A18D2" w14:textId="77777777" w:rsidTr="00536982">
        <w:tc>
          <w:tcPr>
            <w:tcW w:w="9072" w:type="dxa"/>
            <w:vAlign w:val="bottom"/>
          </w:tcPr>
          <w:p w14:paraId="64668F27" w14:textId="77777777" w:rsidR="00E770F8" w:rsidRPr="00453C2C" w:rsidRDefault="00E770F8" w:rsidP="00E770F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ส่วนที่ ๑</w:t>
            </w: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ข้อมูลพื้นฐานของสถานศึกษา</w:t>
            </w:r>
          </w:p>
        </w:tc>
        <w:tc>
          <w:tcPr>
            <w:tcW w:w="709" w:type="dxa"/>
            <w:gridSpan w:val="2"/>
            <w:vAlign w:val="bottom"/>
          </w:tcPr>
          <w:p w14:paraId="4D8EC4A0" w14:textId="77777777" w:rsidR="00E770F8" w:rsidRPr="00453C2C" w:rsidRDefault="00E770F8" w:rsidP="00536982">
            <w:pPr>
              <w:spacing w:before="0" w:after="0"/>
              <w:ind w:left="0" w:right="357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E770F8" w:rsidRPr="00453C2C" w14:paraId="1492B8FF" w14:textId="77777777" w:rsidTr="00536982">
        <w:tc>
          <w:tcPr>
            <w:tcW w:w="9072" w:type="dxa"/>
            <w:vAlign w:val="center"/>
          </w:tcPr>
          <w:p w14:paraId="7937234D" w14:textId="77777777" w:rsidR="00E770F8" w:rsidRPr="00453C2C" w:rsidRDefault="00E770F8" w:rsidP="00E770F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ข้อมูลทั่วไป</w:t>
            </w:r>
          </w:p>
        </w:tc>
        <w:tc>
          <w:tcPr>
            <w:tcW w:w="709" w:type="dxa"/>
            <w:gridSpan w:val="2"/>
            <w:vAlign w:val="bottom"/>
          </w:tcPr>
          <w:p w14:paraId="53523A48" w14:textId="77777777" w:rsidR="00E770F8" w:rsidRPr="00453C2C" w:rsidRDefault="00E770F8" w:rsidP="00536982">
            <w:pPr>
              <w:spacing w:before="0" w:after="0"/>
              <w:ind w:left="0" w:right="357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0C3D6C" w:rsidRPr="00453C2C" w14:paraId="3ACA57C3" w14:textId="77777777" w:rsidTr="00536982">
        <w:tc>
          <w:tcPr>
            <w:tcW w:w="9072" w:type="dxa"/>
            <w:vAlign w:val="center"/>
          </w:tcPr>
          <w:p w14:paraId="1AD2E802" w14:textId="529D491D" w:rsidR="000C3D6C" w:rsidRPr="00453C2C" w:rsidRDefault="000C3D6C" w:rsidP="000C3D6C">
            <w:pPr>
              <w:spacing w:after="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ระบบโครงสร้างการบริหาร</w:t>
            </w:r>
          </w:p>
        </w:tc>
        <w:tc>
          <w:tcPr>
            <w:tcW w:w="709" w:type="dxa"/>
            <w:gridSpan w:val="2"/>
            <w:vAlign w:val="bottom"/>
          </w:tcPr>
          <w:p w14:paraId="281B4F9F" w14:textId="16AB6FEA" w:rsidR="000C3D6C" w:rsidRPr="00453C2C" w:rsidRDefault="000C3D6C" w:rsidP="000941BC">
            <w:pPr>
              <w:spacing w:before="0" w:after="0"/>
              <w:ind w:left="-391" w:right="476" w:firstLine="391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</w:tr>
      <w:tr w:rsidR="000941BC" w:rsidRPr="00453C2C" w14:paraId="27DFCDC5" w14:textId="77777777" w:rsidTr="00536982">
        <w:tc>
          <w:tcPr>
            <w:tcW w:w="9072" w:type="dxa"/>
            <w:vAlign w:val="center"/>
          </w:tcPr>
          <w:p w14:paraId="69CB30AE" w14:textId="2C6487BC" w:rsidR="000941BC" w:rsidRPr="00453C2C" w:rsidRDefault="000941BC" w:rsidP="000C3D6C">
            <w:pPr>
              <w:spacing w:after="0"/>
              <w:ind w:lef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แผนที่โรงเรียน                                                                                                                              </w:t>
            </w:r>
          </w:p>
        </w:tc>
        <w:tc>
          <w:tcPr>
            <w:tcW w:w="709" w:type="dxa"/>
            <w:gridSpan w:val="2"/>
            <w:vAlign w:val="bottom"/>
          </w:tcPr>
          <w:p w14:paraId="331781EA" w14:textId="5B0FC5A2" w:rsidR="000941BC" w:rsidRPr="00453C2C" w:rsidRDefault="000941BC" w:rsidP="000941BC">
            <w:pPr>
              <w:spacing w:before="0" w:after="0"/>
              <w:ind w:left="0" w:right="1309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</w:tr>
      <w:tr w:rsidR="000941BC" w:rsidRPr="00453C2C" w14:paraId="72CA69BA" w14:textId="77777777" w:rsidTr="00536982">
        <w:tc>
          <w:tcPr>
            <w:tcW w:w="9072" w:type="dxa"/>
            <w:vAlign w:val="center"/>
          </w:tcPr>
          <w:p w14:paraId="158D32FC" w14:textId="5EEF70C7" w:rsidR="000941BC" w:rsidRPr="00453C2C" w:rsidRDefault="000941BC" w:rsidP="000C3D6C">
            <w:pPr>
              <w:spacing w:after="0"/>
              <w:ind w:lef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ห้องปฏิบัติการ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/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แหล่งเรียนรู้ภายในและภายนอก                                                                </w:t>
            </w:r>
          </w:p>
        </w:tc>
        <w:tc>
          <w:tcPr>
            <w:tcW w:w="709" w:type="dxa"/>
            <w:gridSpan w:val="2"/>
            <w:vAlign w:val="bottom"/>
          </w:tcPr>
          <w:p w14:paraId="64E9A777" w14:textId="2A9CFEF7" w:rsidR="000941BC" w:rsidRPr="00453C2C" w:rsidRDefault="000941BC" w:rsidP="000941BC">
            <w:pPr>
              <w:spacing w:before="0" w:after="0"/>
              <w:ind w:left="-391" w:right="833" w:firstLine="391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</w:t>
            </w:r>
          </w:p>
        </w:tc>
      </w:tr>
      <w:tr w:rsidR="000C3D6C" w:rsidRPr="00453C2C" w14:paraId="0CB6ACFE" w14:textId="77777777" w:rsidTr="00536982">
        <w:tc>
          <w:tcPr>
            <w:tcW w:w="9072" w:type="dxa"/>
            <w:vAlign w:val="center"/>
          </w:tcPr>
          <w:p w14:paraId="5BECD122" w14:textId="1F2004BF" w:rsidR="000C3D6C" w:rsidRPr="00453C2C" w:rsidRDefault="000C3D6C" w:rsidP="000941BC">
            <w:pPr>
              <w:spacing w:after="0"/>
              <w:ind w:left="0" w:right="-1286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ข้อมูลด้านการบริหาร</w:t>
            </w:r>
            <w:r w:rsidR="00536982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              </w:t>
            </w:r>
          </w:p>
        </w:tc>
        <w:tc>
          <w:tcPr>
            <w:tcW w:w="709" w:type="dxa"/>
            <w:gridSpan w:val="2"/>
            <w:vAlign w:val="bottom"/>
          </w:tcPr>
          <w:p w14:paraId="271FDEE5" w14:textId="64571C97" w:rsidR="000C3D6C" w:rsidRPr="00453C2C" w:rsidRDefault="00536982" w:rsidP="00536982">
            <w:pPr>
              <w:spacing w:before="0" w:after="0"/>
              <w:ind w:left="0" w:right="595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</w:t>
            </w:r>
          </w:p>
        </w:tc>
      </w:tr>
      <w:tr w:rsidR="000C3D6C" w:rsidRPr="00453C2C" w14:paraId="545389B1" w14:textId="77777777" w:rsidTr="00536982">
        <w:tc>
          <w:tcPr>
            <w:tcW w:w="9072" w:type="dxa"/>
            <w:vAlign w:val="center"/>
          </w:tcPr>
          <w:p w14:paraId="5BCFC422" w14:textId="4D0F7061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ข้อมูลครูและบุคลากร</w:t>
            </w:r>
          </w:p>
        </w:tc>
        <w:tc>
          <w:tcPr>
            <w:tcW w:w="709" w:type="dxa"/>
            <w:gridSpan w:val="2"/>
            <w:vAlign w:val="bottom"/>
          </w:tcPr>
          <w:p w14:paraId="4CA440B7" w14:textId="46EB3771" w:rsidR="000C3D6C" w:rsidRPr="00453C2C" w:rsidRDefault="00D20DD8" w:rsidP="00536982">
            <w:pPr>
              <w:spacing w:before="0" w:after="0"/>
              <w:ind w:left="0" w:right="357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7</w:t>
            </w:r>
          </w:p>
        </w:tc>
      </w:tr>
      <w:tr w:rsidR="000C3D6C" w:rsidRPr="00453C2C" w14:paraId="5EBF0453" w14:textId="77777777" w:rsidTr="00536982">
        <w:tc>
          <w:tcPr>
            <w:tcW w:w="9498" w:type="dxa"/>
            <w:gridSpan w:val="2"/>
            <w:vAlign w:val="center"/>
          </w:tcPr>
          <w:p w14:paraId="2353A337" w14:textId="4263D7B2" w:rsidR="00536982" w:rsidRPr="00453C2C" w:rsidRDefault="00536982" w:rsidP="00536982">
            <w:pPr>
              <w:spacing w:before="0" w:after="0"/>
              <w:ind w:left="0" w:right="-679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สาขาวิชาที่จบการศึกษาและภาระงานสอน ปีการศึกษา </w:t>
            </w:r>
            <w:r w:rsidR="007335C3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8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</w:t>
            </w:r>
          </w:p>
          <w:p w14:paraId="23D623A5" w14:textId="591ACAB8" w:rsidR="000C3D6C" w:rsidRPr="00453C2C" w:rsidRDefault="000C3D6C" w:rsidP="007A75AE">
            <w:pPr>
              <w:tabs>
                <w:tab w:val="left" w:pos="8930"/>
              </w:tabs>
              <w:spacing w:before="0" w:after="0"/>
              <w:ind w:left="0" w:right="-248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ข้อมูลนักเรียน</w:t>
            </w:r>
            <w:r w:rsidR="00536982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                         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9</w:t>
            </w:r>
            <w:r w:rsidR="00536982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283" w:type="dxa"/>
            <w:vAlign w:val="bottom"/>
          </w:tcPr>
          <w:p w14:paraId="69222A56" w14:textId="3DBEF273" w:rsidR="000C3D6C" w:rsidRPr="00453C2C" w:rsidRDefault="000C3D6C" w:rsidP="00536982">
            <w:pPr>
              <w:spacing w:before="0" w:after="0"/>
              <w:ind w:left="0" w:right="16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085D8D35" w14:textId="77777777" w:rsidTr="00536982">
        <w:tc>
          <w:tcPr>
            <w:tcW w:w="9498" w:type="dxa"/>
            <w:gridSpan w:val="2"/>
            <w:vAlign w:val="center"/>
          </w:tcPr>
          <w:p w14:paraId="6115D13F" w14:textId="6D115558" w:rsidR="000C3D6C" w:rsidRPr="00453C2C" w:rsidRDefault="000C3D6C" w:rsidP="00536982">
            <w:pPr>
              <w:spacing w:before="0" w:after="0"/>
              <w:ind w:left="0" w:right="-1105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สรุปข้อมูลผลสัมฤทธิ์ทางการเรียนระดับสถานศึกษา</w:t>
            </w:r>
            <w:r w:rsidR="00536982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๑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0</w:t>
            </w:r>
          </w:p>
        </w:tc>
        <w:tc>
          <w:tcPr>
            <w:tcW w:w="283" w:type="dxa"/>
            <w:vAlign w:val="bottom"/>
          </w:tcPr>
          <w:p w14:paraId="1D0949B6" w14:textId="7DA5A458" w:rsidR="000C3D6C" w:rsidRPr="00453C2C" w:rsidRDefault="000C3D6C" w:rsidP="00536982">
            <w:pPr>
              <w:spacing w:before="0" w:after="0"/>
              <w:ind w:left="0" w:right="-395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05508C1D" w14:textId="77777777" w:rsidTr="00536982">
        <w:tc>
          <w:tcPr>
            <w:tcW w:w="9498" w:type="dxa"/>
            <w:gridSpan w:val="2"/>
            <w:vAlign w:val="center"/>
          </w:tcPr>
          <w:p w14:paraId="32B5A819" w14:textId="30B48F7D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ผลการทดสอบระดับชาติของผู้เรียน</w:t>
            </w:r>
            <w:r w:rsidR="00536982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๑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2</w:t>
            </w:r>
          </w:p>
          <w:p w14:paraId="368E458E" w14:textId="62E7E6B4" w:rsidR="00DE1C68" w:rsidRPr="00453C2C" w:rsidRDefault="00DE1C68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โครงสร้างหลักสูตร                                                                                                        ๑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5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</w:t>
            </w:r>
          </w:p>
          <w:p w14:paraId="1CF6018D" w14:textId="5BA3A4DE" w:rsidR="00DE1C68" w:rsidRPr="00453C2C" w:rsidRDefault="00DE1C68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โครงสร้างเวลาเรียน                                                                                                       ๒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4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</w:t>
            </w:r>
          </w:p>
          <w:p w14:paraId="768704C1" w14:textId="75179DBB" w:rsidR="004A1B0C" w:rsidRPr="00453C2C" w:rsidRDefault="00DE1C68" w:rsidP="00DE1C68">
            <w:pPr>
              <w:tabs>
                <w:tab w:val="left" w:pos="4800"/>
              </w:tabs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ผลการประเมินคุณภาพภายนอก                                                                                        ๒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7</w:t>
            </w:r>
          </w:p>
          <w:p w14:paraId="07FEE5AD" w14:textId="10EEC7DD" w:rsidR="00DE1C68" w:rsidRPr="00453C2C" w:rsidRDefault="004A1B0C" w:rsidP="00DE1C68">
            <w:pPr>
              <w:tabs>
                <w:tab w:val="left" w:pos="4800"/>
              </w:tabs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ผลการดำเนินงานในรอบปีที่ผ่านมา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/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นวัตกรรมด้านการบริหารจัดการสถานศึกษา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๓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83" w:type="dxa"/>
            <w:vAlign w:val="bottom"/>
          </w:tcPr>
          <w:p w14:paraId="58BDD2E5" w14:textId="569EC272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19964349" w14:textId="77777777" w:rsidTr="00536982">
        <w:tc>
          <w:tcPr>
            <w:tcW w:w="9072" w:type="dxa"/>
            <w:vAlign w:val="center"/>
          </w:tcPr>
          <w:p w14:paraId="7E1BDDBE" w14:textId="22365478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ส่วนที่ ๒</w:t>
            </w: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ผลการประเมินตนเองของสถานศึกษา  </w:t>
            </w:r>
          </w:p>
        </w:tc>
        <w:tc>
          <w:tcPr>
            <w:tcW w:w="709" w:type="dxa"/>
            <w:gridSpan w:val="2"/>
            <w:vAlign w:val="bottom"/>
          </w:tcPr>
          <w:p w14:paraId="0E16BE7C" w14:textId="239680A2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553075CD" w14:textId="77777777" w:rsidTr="00E9356C">
        <w:tc>
          <w:tcPr>
            <w:tcW w:w="9498" w:type="dxa"/>
            <w:gridSpan w:val="2"/>
            <w:vAlign w:val="center"/>
          </w:tcPr>
          <w:p w14:paraId="34A00FC0" w14:textId="5434A248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ระดับปฐมวัย</w:t>
            </w:r>
            <w:r w:rsidR="00E9356C"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                     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๓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283" w:type="dxa"/>
            <w:vAlign w:val="bottom"/>
          </w:tcPr>
          <w:p w14:paraId="7B89167B" w14:textId="28B84CA3" w:rsidR="000C3D6C" w:rsidRPr="00453C2C" w:rsidRDefault="000C3D6C" w:rsidP="00E9356C">
            <w:pPr>
              <w:spacing w:before="0" w:after="0"/>
              <w:ind w:left="0" w:right="128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1D4FCFF2" w14:textId="77777777" w:rsidTr="00E9356C">
        <w:tc>
          <w:tcPr>
            <w:tcW w:w="9498" w:type="dxa"/>
            <w:gridSpan w:val="2"/>
            <w:vAlign w:val="center"/>
          </w:tcPr>
          <w:p w14:paraId="3F2422E6" w14:textId="5648C849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ผลการประเมินมาตรฐานการศึกษาระดับปฐมวัย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</w:t>
            </w:r>
          </w:p>
        </w:tc>
        <w:tc>
          <w:tcPr>
            <w:tcW w:w="283" w:type="dxa"/>
            <w:vAlign w:val="bottom"/>
          </w:tcPr>
          <w:p w14:paraId="685B9AD5" w14:textId="65A55460" w:rsidR="000C3D6C" w:rsidRPr="00453C2C" w:rsidRDefault="000C3D6C" w:rsidP="00E9356C">
            <w:pPr>
              <w:spacing w:before="0" w:after="0"/>
              <w:ind w:left="0" w:right="64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1366F29C" w14:textId="77777777" w:rsidTr="00E9356C">
        <w:tc>
          <w:tcPr>
            <w:tcW w:w="9498" w:type="dxa"/>
            <w:gridSpan w:val="2"/>
            <w:vAlign w:val="center"/>
          </w:tcPr>
          <w:p w14:paraId="19E94657" w14:textId="4A8CA0F5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คุณภาพของเด็ก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       ๓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283" w:type="dxa"/>
            <w:vAlign w:val="bottom"/>
          </w:tcPr>
          <w:p w14:paraId="253C3FC3" w14:textId="17028AD1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46511FAF" w14:textId="77777777" w:rsidTr="00E9356C">
        <w:tc>
          <w:tcPr>
            <w:tcW w:w="9498" w:type="dxa"/>
            <w:gridSpan w:val="2"/>
            <w:vAlign w:val="center"/>
          </w:tcPr>
          <w:p w14:paraId="6F760B2F" w14:textId="1204180D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๒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กระบวนการบริหารและการจัดการ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</w:t>
            </w:r>
            <w:r w:rsidR="007A75AE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8</w:t>
            </w:r>
          </w:p>
        </w:tc>
        <w:tc>
          <w:tcPr>
            <w:tcW w:w="283" w:type="dxa"/>
            <w:vAlign w:val="bottom"/>
          </w:tcPr>
          <w:p w14:paraId="1E97F2FA" w14:textId="69DDCA68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4D919FE8" w14:textId="77777777" w:rsidTr="00E9356C">
        <w:tc>
          <w:tcPr>
            <w:tcW w:w="9498" w:type="dxa"/>
            <w:gridSpan w:val="2"/>
            <w:vAlign w:val="center"/>
          </w:tcPr>
          <w:p w14:paraId="313965A0" w14:textId="5D3FBEE9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๓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การจัดประสบการณ์ที่เน้นเด็กเป็นสำคัญ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๓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283" w:type="dxa"/>
            <w:vAlign w:val="bottom"/>
          </w:tcPr>
          <w:p w14:paraId="01FC77EE" w14:textId="439F8B3F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1D7C5372" w14:textId="77777777" w:rsidTr="00E9356C">
        <w:tc>
          <w:tcPr>
            <w:tcW w:w="9498" w:type="dxa"/>
            <w:gridSpan w:val="2"/>
            <w:vAlign w:val="center"/>
          </w:tcPr>
          <w:p w14:paraId="66B054D5" w14:textId="46BC146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ระดับการศึกษาขั้นพื้นฐาน</w:t>
            </w:r>
            <w:r w:rsidR="00E9356C"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     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="00D20DD8" w:rsidRP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40</w:t>
            </w:r>
            <w:r w:rsidR="00E9356C" w:rsidRPr="00D20DD8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</w:p>
        </w:tc>
        <w:tc>
          <w:tcPr>
            <w:tcW w:w="283" w:type="dxa"/>
            <w:vAlign w:val="bottom"/>
          </w:tcPr>
          <w:p w14:paraId="15B36026" w14:textId="5AAA5903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696A0C54" w14:textId="77777777" w:rsidTr="00536982">
        <w:tc>
          <w:tcPr>
            <w:tcW w:w="9072" w:type="dxa"/>
            <w:vAlign w:val="center"/>
          </w:tcPr>
          <w:p w14:paraId="4599F463" w14:textId="7777777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ผลการประเมินมาตรฐานการศึกษาระดับการศึกษาขั้นพื้นฐาน</w:t>
            </w:r>
          </w:p>
        </w:tc>
        <w:tc>
          <w:tcPr>
            <w:tcW w:w="709" w:type="dxa"/>
            <w:gridSpan w:val="2"/>
            <w:vAlign w:val="bottom"/>
          </w:tcPr>
          <w:p w14:paraId="3E4147BE" w14:textId="46D84A0F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41FA2978" w14:textId="77777777" w:rsidTr="00E9356C">
        <w:tc>
          <w:tcPr>
            <w:tcW w:w="9498" w:type="dxa"/>
            <w:gridSpan w:val="2"/>
            <w:vAlign w:val="center"/>
          </w:tcPr>
          <w:p w14:paraId="2467D739" w14:textId="227791F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คุณภาพของผู้เรียน</w:t>
            </w:r>
            <w:r w:rsidR="00E9356C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                           </w:t>
            </w:r>
            <w:r w:rsidR="00D20DD8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40</w:t>
            </w:r>
          </w:p>
        </w:tc>
        <w:tc>
          <w:tcPr>
            <w:tcW w:w="283" w:type="dxa"/>
            <w:vAlign w:val="bottom"/>
          </w:tcPr>
          <w:p w14:paraId="3EB85DFB" w14:textId="31175F0F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4E4CDEAF" w14:textId="77777777" w:rsidTr="00536982">
        <w:tc>
          <w:tcPr>
            <w:tcW w:w="9072" w:type="dxa"/>
            <w:vAlign w:val="center"/>
          </w:tcPr>
          <w:p w14:paraId="019B0D4B" w14:textId="77777777" w:rsidR="007335C3" w:rsidRPr="00453C2C" w:rsidRDefault="007335C3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6F946715" w14:textId="77777777" w:rsidR="007335C3" w:rsidRPr="00453C2C" w:rsidRDefault="007335C3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9FF9E43" w14:textId="77777777" w:rsidR="007335C3" w:rsidRPr="00453C2C" w:rsidRDefault="007335C3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C956CE0" w14:textId="77777777" w:rsidR="007335C3" w:rsidRPr="00453C2C" w:rsidRDefault="007335C3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01E443F0" w14:textId="77777777" w:rsidR="00AD070E" w:rsidRPr="00453C2C" w:rsidRDefault="00AD070E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3D98745" w14:textId="77777777" w:rsidR="00AD070E" w:rsidRPr="00453C2C" w:rsidRDefault="00AD070E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0D22C3F1" w14:textId="3712D912" w:rsidR="00AD070E" w:rsidRPr="00D20DD8" w:rsidRDefault="00AD070E" w:rsidP="00D20DD8">
            <w:pPr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6"/>
                <w:szCs w:val="36"/>
                <w:cs/>
              </w:rPr>
            </w:pPr>
            <w:r w:rsidRPr="00D20DD8">
              <w:rPr>
                <w:rFonts w:ascii="TH SarabunIT๙" w:hAnsi="TH SarabunIT๙" w:cs="TH SarabunIT๙"/>
                <w:b/>
                <w:bCs/>
                <w:color w:val="auto"/>
                <w:sz w:val="36"/>
                <w:szCs w:val="36"/>
                <w:cs/>
              </w:rPr>
              <w:lastRenderedPageBreak/>
              <w:t>สารบัญ (ต่อ)</w:t>
            </w:r>
          </w:p>
          <w:p w14:paraId="6CDBA2E6" w14:textId="5F935984" w:rsidR="00E9356C" w:rsidRPr="00453C2C" w:rsidRDefault="00E935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515BEC8" w14:textId="6109C26C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๒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กระบวนการบริหารและการจัดการ</w:t>
            </w:r>
          </w:p>
        </w:tc>
        <w:tc>
          <w:tcPr>
            <w:tcW w:w="709" w:type="dxa"/>
            <w:gridSpan w:val="2"/>
            <w:vAlign w:val="bottom"/>
          </w:tcPr>
          <w:p w14:paraId="70F86009" w14:textId="77777777" w:rsidR="007335C3" w:rsidRPr="00453C2C" w:rsidRDefault="007335C3" w:rsidP="007335C3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41A851B4" w14:textId="77777777" w:rsidR="007335C3" w:rsidRPr="00453C2C" w:rsidRDefault="007335C3" w:rsidP="007335C3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207818C2" w14:textId="77777777" w:rsidR="007335C3" w:rsidRPr="00453C2C" w:rsidRDefault="007335C3" w:rsidP="007335C3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C8D8C17" w14:textId="77777777" w:rsidR="007335C3" w:rsidRPr="00453C2C" w:rsidRDefault="007335C3" w:rsidP="007335C3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8AA7026" w14:textId="77777777" w:rsidR="007335C3" w:rsidRPr="00453C2C" w:rsidRDefault="007335C3" w:rsidP="007335C3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5142E75" w14:textId="77777777" w:rsidR="007335C3" w:rsidRPr="00453C2C" w:rsidRDefault="007335C3" w:rsidP="007335C3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69045E0A" w14:textId="77777777" w:rsidR="00AD070E" w:rsidRPr="00453C2C" w:rsidRDefault="00AD070E" w:rsidP="007335C3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6521DFCB" w14:textId="77777777" w:rsidR="00AD070E" w:rsidRPr="00453C2C" w:rsidRDefault="00AD070E" w:rsidP="007335C3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29160135" w14:textId="77777777" w:rsidR="000C3D6C" w:rsidRDefault="000C3D6C" w:rsidP="007335C3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47E390F8" w14:textId="77777777" w:rsidR="00D20DD8" w:rsidRDefault="00D20DD8" w:rsidP="007335C3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E44BE7F" w14:textId="4AAD364D" w:rsidR="00D20DD8" w:rsidRPr="00453C2C" w:rsidRDefault="00D20DD8" w:rsidP="007335C3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42</w:t>
            </w:r>
          </w:p>
        </w:tc>
      </w:tr>
      <w:tr w:rsidR="000C3D6C" w:rsidRPr="00453C2C" w14:paraId="45003A6A" w14:textId="77777777" w:rsidTr="00536982">
        <w:tc>
          <w:tcPr>
            <w:tcW w:w="9072" w:type="dxa"/>
            <w:vAlign w:val="center"/>
          </w:tcPr>
          <w:p w14:paraId="7607C387" w14:textId="7777777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มาตรฐานที่ ๓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709" w:type="dxa"/>
            <w:gridSpan w:val="2"/>
            <w:vAlign w:val="bottom"/>
          </w:tcPr>
          <w:p w14:paraId="22E4F7B9" w14:textId="107E9869" w:rsidR="000C3D6C" w:rsidRPr="00453C2C" w:rsidRDefault="00D20DD8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43</w:t>
            </w:r>
          </w:p>
        </w:tc>
      </w:tr>
      <w:tr w:rsidR="000C3D6C" w:rsidRPr="00453C2C" w14:paraId="6FF20CB5" w14:textId="77777777" w:rsidTr="00536982">
        <w:tc>
          <w:tcPr>
            <w:tcW w:w="9072" w:type="dxa"/>
            <w:vAlign w:val="center"/>
          </w:tcPr>
          <w:p w14:paraId="34CDD5EA" w14:textId="7777777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ส่วนที่ ๓ สรุปผล  และแนวทางการพัฒนา</w:t>
            </w:r>
          </w:p>
        </w:tc>
        <w:tc>
          <w:tcPr>
            <w:tcW w:w="709" w:type="dxa"/>
            <w:gridSpan w:val="2"/>
            <w:vAlign w:val="bottom"/>
          </w:tcPr>
          <w:p w14:paraId="579450F1" w14:textId="70D4C9E8" w:rsidR="000C3D6C" w:rsidRPr="00453C2C" w:rsidRDefault="00083FE4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๔๕</w:t>
            </w:r>
          </w:p>
        </w:tc>
      </w:tr>
      <w:tr w:rsidR="000C3D6C" w:rsidRPr="00453C2C" w14:paraId="4D469ED2" w14:textId="77777777" w:rsidTr="00536982">
        <w:tc>
          <w:tcPr>
            <w:tcW w:w="9072" w:type="dxa"/>
            <w:vAlign w:val="center"/>
          </w:tcPr>
          <w:p w14:paraId="33DE6FD2" w14:textId="7777777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ระดับปฐมวัย</w:t>
            </w:r>
          </w:p>
        </w:tc>
        <w:tc>
          <w:tcPr>
            <w:tcW w:w="709" w:type="dxa"/>
            <w:gridSpan w:val="2"/>
            <w:vAlign w:val="bottom"/>
          </w:tcPr>
          <w:p w14:paraId="77748CB3" w14:textId="500ACC8D" w:rsidR="000C3D6C" w:rsidRPr="00453C2C" w:rsidRDefault="00083FE4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๔๕</w:t>
            </w:r>
          </w:p>
        </w:tc>
      </w:tr>
      <w:tr w:rsidR="000C3D6C" w:rsidRPr="00453C2C" w14:paraId="70CD2358" w14:textId="77777777" w:rsidTr="00536982">
        <w:tc>
          <w:tcPr>
            <w:tcW w:w="9072" w:type="dxa"/>
            <w:vAlign w:val="center"/>
          </w:tcPr>
          <w:p w14:paraId="2947B86E" w14:textId="77777777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ระดับการศึกษาขั้นพื้นฐาน</w:t>
            </w:r>
          </w:p>
        </w:tc>
        <w:tc>
          <w:tcPr>
            <w:tcW w:w="709" w:type="dxa"/>
            <w:gridSpan w:val="2"/>
            <w:vAlign w:val="bottom"/>
          </w:tcPr>
          <w:p w14:paraId="3F7B1B25" w14:textId="203A3A3E" w:rsidR="000C3D6C" w:rsidRPr="00453C2C" w:rsidRDefault="00083FE4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๔๗</w:t>
            </w:r>
          </w:p>
        </w:tc>
      </w:tr>
      <w:tr w:rsidR="000C3D6C" w:rsidRPr="00453C2C" w14:paraId="6900B32E" w14:textId="77777777" w:rsidTr="00536982">
        <w:tc>
          <w:tcPr>
            <w:tcW w:w="9072" w:type="dxa"/>
            <w:vAlign w:val="center"/>
          </w:tcPr>
          <w:p w14:paraId="08D1DD0F" w14:textId="195344AE" w:rsidR="000C3D6C" w:rsidRPr="00453C2C" w:rsidRDefault="000C3D6C" w:rsidP="000C3D6C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ส่วนที่ ๔ ภาคผนวก</w:t>
            </w:r>
          </w:p>
        </w:tc>
        <w:tc>
          <w:tcPr>
            <w:tcW w:w="709" w:type="dxa"/>
            <w:gridSpan w:val="2"/>
            <w:vAlign w:val="bottom"/>
          </w:tcPr>
          <w:p w14:paraId="761A461D" w14:textId="4D17A9DE" w:rsidR="000C3D6C" w:rsidRPr="00453C2C" w:rsidRDefault="00083FE4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๔๙</w:t>
            </w:r>
          </w:p>
        </w:tc>
      </w:tr>
      <w:tr w:rsidR="000C3D6C" w:rsidRPr="00453C2C" w14:paraId="55573443" w14:textId="77777777" w:rsidTr="00536982">
        <w:tc>
          <w:tcPr>
            <w:tcW w:w="9072" w:type="dxa"/>
            <w:vAlign w:val="center"/>
          </w:tcPr>
          <w:p w14:paraId="69B8A390" w14:textId="77777777" w:rsidR="00083FE4" w:rsidRPr="00453C2C" w:rsidRDefault="000C3D6C" w:rsidP="000C3D6C">
            <w:pPr>
              <w:tabs>
                <w:tab w:val="left" w:pos="180"/>
                <w:tab w:val="left" w:pos="360"/>
              </w:tabs>
              <w:spacing w:before="0" w:after="0"/>
              <w:ind w:left="176" w:right="0" w:hanging="176"/>
              <w:rPr>
                <w:rFonts w:ascii="TH SarabunIT๙" w:eastAsia="Cordia New" w:hAnsi="TH SarabunIT๙" w:cs="TH SarabunIT๙"/>
                <w:color w:val="auto"/>
                <w:spacing w:val="-22"/>
                <w:kern w:val="0"/>
                <w:sz w:val="32"/>
                <w:szCs w:val="32"/>
                <w:lang w:eastAsia="en-US"/>
              </w:rPr>
            </w:pPr>
            <w:bookmarkStart w:id="2" w:name="_Hlk133056133"/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sym w:font="Wingdings" w:char="F09F"/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spacing w:val="-14"/>
                <w:kern w:val="0"/>
                <w:sz w:val="32"/>
                <w:szCs w:val="32"/>
                <w:cs/>
                <w:lang w:eastAsia="en-US"/>
              </w:rPr>
              <w:t>คำสั่ง</w:t>
            </w:r>
            <w:r w:rsidRPr="00453C2C">
              <w:rPr>
                <w:rFonts w:ascii="TH SarabunIT๙" w:eastAsia="Cordia New" w:hAnsi="TH SarabunIT๙" w:cs="TH SarabunIT๙"/>
                <w:color w:val="auto"/>
                <w:spacing w:val="-14"/>
                <w:kern w:val="0"/>
                <w:sz w:val="32"/>
                <w:szCs w:val="32"/>
                <w:cs/>
                <w:lang w:eastAsia="en-US"/>
              </w:rPr>
              <w:t>ประกาศใช้มาตรฐานสถานศึกษาตามกฎกระทรวงการประกันคุณภาพการศึกษา พ.ศ. ๒๕๖๑</w:t>
            </w:r>
            <w:r w:rsidRPr="00453C2C">
              <w:rPr>
                <w:rFonts w:ascii="TH SarabunIT๙" w:eastAsia="Cordia New" w:hAnsi="TH SarabunIT๙" w:cs="TH SarabunIT๙"/>
                <w:color w:val="auto"/>
                <w:spacing w:val="-22"/>
                <w:kern w:val="0"/>
                <w:sz w:val="32"/>
                <w:szCs w:val="32"/>
                <w:lang w:eastAsia="en-US"/>
              </w:rPr>
              <w:t xml:space="preserve">            </w:t>
            </w:r>
            <w:r w:rsidRPr="00453C2C">
              <w:rPr>
                <w:rFonts w:ascii="TH SarabunIT๙" w:eastAsia="Cordia New" w:hAnsi="TH SarabunIT๙" w:cs="TH SarabunIT๙"/>
                <w:color w:val="auto"/>
                <w:spacing w:val="-22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</w:p>
          <w:p w14:paraId="5AE6D43C" w14:textId="3A6DE802" w:rsidR="000C3D6C" w:rsidRPr="00453C2C" w:rsidRDefault="000C3D6C" w:rsidP="000C3D6C">
            <w:pPr>
              <w:tabs>
                <w:tab w:val="left" w:pos="180"/>
                <w:tab w:val="left" w:pos="360"/>
              </w:tabs>
              <w:spacing w:before="0" w:after="0"/>
              <w:ind w:left="176" w:right="0" w:hanging="176"/>
              <w:rPr>
                <w:rFonts w:ascii="TH SarabunIT๙" w:eastAsia="Cordia New" w:hAnsi="TH SarabunIT๙" w:cs="TH SarabunIT๙"/>
                <w:color w:val="auto"/>
                <w:spacing w:val="-22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spacing w:val="-22"/>
                <w:kern w:val="0"/>
                <w:sz w:val="32"/>
                <w:szCs w:val="32"/>
                <w:cs/>
                <w:lang w:eastAsia="en-US"/>
              </w:rPr>
              <w:t xml:space="preserve">ปีการศึกษา  </w:t>
            </w:r>
            <w:r w:rsidR="007335C3" w:rsidRPr="00453C2C">
              <w:rPr>
                <w:rFonts w:ascii="TH SarabunIT๙" w:eastAsia="Cordia New" w:hAnsi="TH SarabunIT๙" w:cs="TH SarabunIT๙"/>
                <w:color w:val="auto"/>
                <w:spacing w:val="-22"/>
                <w:kern w:val="0"/>
                <w:sz w:val="32"/>
                <w:szCs w:val="32"/>
                <w:cs/>
                <w:lang w:eastAsia="en-US"/>
              </w:rPr>
              <w:t>2566</w:t>
            </w:r>
          </w:p>
          <w:p w14:paraId="2A7F2FAD" w14:textId="56964734" w:rsidR="00E9356C" w:rsidRPr="00453C2C" w:rsidRDefault="000C3D6C" w:rsidP="00E9356C">
            <w:pPr>
              <w:tabs>
                <w:tab w:val="left" w:pos="180"/>
              </w:tabs>
              <w:spacing w:before="0" w:after="0"/>
              <w:ind w:left="176" w:right="0" w:hanging="176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ab/>
              <w:t>- ประกาศค่าเป้าหมาย</w:t>
            </w:r>
          </w:p>
          <w:p w14:paraId="7D334173" w14:textId="77777777" w:rsidR="000C3D6C" w:rsidRPr="00453C2C" w:rsidRDefault="000C3D6C" w:rsidP="000C3D6C">
            <w:pPr>
              <w:numPr>
                <w:ilvl w:val="0"/>
                <w:numId w:val="11"/>
              </w:numPr>
              <w:tabs>
                <w:tab w:val="left" w:pos="180"/>
                <w:tab w:val="left" w:pos="540"/>
              </w:tabs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คำสั่งโรงเรียนวัดราษฎร์เจริญศรัทธาธรรม</w:t>
            </w:r>
          </w:p>
          <w:p w14:paraId="7F359E33" w14:textId="7C1B4522" w:rsidR="000C3D6C" w:rsidRPr="00453C2C" w:rsidRDefault="000C3D6C" w:rsidP="000C3D6C">
            <w:pPr>
              <w:tabs>
                <w:tab w:val="left" w:pos="180"/>
              </w:tabs>
              <w:spacing w:before="0" w:after="0"/>
              <w:ind w:left="176" w:right="0" w:hanging="176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ab/>
              <w:t xml:space="preserve">     เรื่อง  แต่งตั้งคณะกรรมการจัดทำรายงานการพัฒนาคุณภาพการศึกษา ประจำปี </w:t>
            </w:r>
            <w:r w:rsidR="007335C3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</w:p>
          <w:p w14:paraId="595B09B7" w14:textId="77777777" w:rsidR="000C3D6C" w:rsidRPr="00453C2C" w:rsidRDefault="000C3D6C" w:rsidP="000C3D6C">
            <w:pPr>
              <w:numPr>
                <w:ilvl w:val="0"/>
                <w:numId w:val="11"/>
              </w:numPr>
              <w:tabs>
                <w:tab w:val="left" w:pos="180"/>
              </w:tabs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ประกาศโรงเรียนวัดราษฎร์เจริญศรัทธาธรรม</w:t>
            </w:r>
          </w:p>
          <w:p w14:paraId="14909E21" w14:textId="2DF565E4" w:rsidR="000C3D6C" w:rsidRPr="00453C2C" w:rsidRDefault="000C3D6C" w:rsidP="000C3D6C">
            <w:pPr>
              <w:tabs>
                <w:tab w:val="left" w:pos="180"/>
              </w:tabs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เรื่อง แต่งตั้งคณะกรรมการประเมินคุณภาพภายในตามระบบการประกันคุณภาพการศึกษาของสถานศึกษา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ประจำปีการศึกษา </w:t>
            </w:r>
            <w:r w:rsidR="007335C3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</w:p>
          <w:p w14:paraId="2AA324FC" w14:textId="7A1EE75F" w:rsidR="000C3D6C" w:rsidRPr="00453C2C" w:rsidRDefault="000C3D6C" w:rsidP="000C3D6C">
            <w:pPr>
              <w:numPr>
                <w:ilvl w:val="0"/>
                <w:numId w:val="11"/>
              </w:numPr>
              <w:tabs>
                <w:tab w:val="left" w:pos="180"/>
              </w:tabs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ประกาศโรงเรียนวัดราษฎร์เจริญศรัทธาธรรม</w:t>
            </w:r>
          </w:p>
          <w:p w14:paraId="393A1D02" w14:textId="0E307F6A" w:rsidR="000C3D6C" w:rsidRPr="00453C2C" w:rsidRDefault="000C3D6C" w:rsidP="000C3D6C">
            <w:pPr>
              <w:tabs>
                <w:tab w:val="left" w:pos="180"/>
              </w:tabs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เรื่อง  ผลการดำเนินงานการประกันคุณภาพภายในของสถานศึกษา ประจำปีการศึกษา  </w:t>
            </w:r>
            <w:r w:rsidR="007335C3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</w:p>
          <w:p w14:paraId="270B2423" w14:textId="3D9A2E19" w:rsidR="000C3D6C" w:rsidRPr="00453C2C" w:rsidRDefault="00083FE4" w:rsidP="000C3D6C">
            <w:pPr>
              <w:numPr>
                <w:ilvl w:val="0"/>
                <w:numId w:val="11"/>
              </w:numPr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บันทึกการพิจารณาให้ความเห็นชอบการใช้รายงานการประเมินตนเองของสถานศึกษา</w:t>
            </w:r>
          </w:p>
          <w:p w14:paraId="5D654CD0" w14:textId="65D149FC" w:rsidR="000C3D6C" w:rsidRPr="00453C2C" w:rsidRDefault="001565B7" w:rsidP="000C3D6C">
            <w:pPr>
              <w:numPr>
                <w:ilvl w:val="0"/>
                <w:numId w:val="11"/>
              </w:numPr>
              <w:spacing w:before="0" w:after="0"/>
              <w:ind w:left="176" w:right="0" w:hanging="176"/>
              <w:contextualSpacing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="00083FE4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บันทึกการพิจารณาให้ความเห็นชอบการใช้มาตรฐานการศึกษา ประจำปีการศึกษา </w:t>
            </w:r>
            <w:r w:rsidR="007335C3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  <w:bookmarkEnd w:id="2"/>
          </w:p>
        </w:tc>
        <w:tc>
          <w:tcPr>
            <w:tcW w:w="709" w:type="dxa"/>
            <w:gridSpan w:val="2"/>
            <w:vAlign w:val="bottom"/>
          </w:tcPr>
          <w:p w14:paraId="359E5A6D" w14:textId="77777777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72304F14" w14:textId="77777777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3B02FD8" w14:textId="77777777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43C50D98" w14:textId="77777777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240A719" w14:textId="755E8945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C3D6C" w:rsidRPr="00453C2C" w14:paraId="285C27CB" w14:textId="77777777" w:rsidTr="00536982">
        <w:tc>
          <w:tcPr>
            <w:tcW w:w="9072" w:type="dxa"/>
            <w:vAlign w:val="center"/>
          </w:tcPr>
          <w:p w14:paraId="670E3596" w14:textId="77777777" w:rsidR="000C3D6C" w:rsidRPr="00453C2C" w:rsidRDefault="000C3D6C" w:rsidP="000C3D6C">
            <w:pPr>
              <w:tabs>
                <w:tab w:val="left" w:pos="180"/>
                <w:tab w:val="left" w:pos="360"/>
              </w:tabs>
              <w:spacing w:before="0" w:after="0"/>
              <w:ind w:left="176" w:right="0" w:hanging="176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gridSpan w:val="2"/>
            <w:vAlign w:val="bottom"/>
          </w:tcPr>
          <w:p w14:paraId="272A99D4" w14:textId="77777777" w:rsidR="000C3D6C" w:rsidRPr="00453C2C" w:rsidRDefault="000C3D6C" w:rsidP="000C3D6C">
            <w:pPr>
              <w:spacing w:before="0" w:after="0"/>
              <w:ind w:left="0" w:right="0"/>
              <w:jc w:val="right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bookmarkEnd w:id="1"/>
    </w:tbl>
    <w:p w14:paraId="0D7CC170" w14:textId="5A2B774C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615AA07" w14:textId="77777777" w:rsidR="00E770F8" w:rsidRPr="00453C2C" w:rsidRDefault="00E770F8" w:rsidP="00E770F8">
      <w:pPr>
        <w:tabs>
          <w:tab w:val="left" w:pos="108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82874D6" w14:textId="254ECCD2" w:rsidR="00E770F8" w:rsidRPr="00453C2C" w:rsidRDefault="00E770F8" w:rsidP="00E770F8">
      <w:pPr>
        <w:spacing w:before="0" w:after="0"/>
        <w:ind w:left="0" w:right="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5B145912" w14:textId="36A9FE00" w:rsidR="00DA02ED" w:rsidRPr="00453C2C" w:rsidRDefault="00DA02ED" w:rsidP="00E770F8">
      <w:pPr>
        <w:spacing w:before="0" w:after="0"/>
        <w:ind w:left="0" w:right="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32822682" w14:textId="77777777" w:rsidR="00DA02ED" w:rsidRPr="00453C2C" w:rsidRDefault="00DA02ED" w:rsidP="00E770F8">
      <w:pPr>
        <w:spacing w:before="0" w:after="0"/>
        <w:ind w:left="0" w:right="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61763598" w14:textId="64CFF9E1" w:rsidR="00E770F8" w:rsidRPr="00453C2C" w:rsidRDefault="00E770F8" w:rsidP="00F61FCE">
      <w:pPr>
        <w:rPr>
          <w:rFonts w:ascii="TH SarabunIT๙" w:hAnsi="TH SarabunIT๙" w:cs="TH SarabunIT๙"/>
          <w:szCs w:val="24"/>
          <w:lang w:val="en-US"/>
        </w:rPr>
      </w:pPr>
    </w:p>
    <w:p w14:paraId="07E053CF" w14:textId="77777777" w:rsidR="007335C3" w:rsidRPr="00453C2C" w:rsidRDefault="007335C3" w:rsidP="00F61FCE">
      <w:pPr>
        <w:rPr>
          <w:rFonts w:ascii="TH SarabunIT๙" w:hAnsi="TH SarabunIT๙" w:cs="TH SarabunIT๙"/>
          <w:szCs w:val="24"/>
          <w:lang w:val="en-US"/>
        </w:rPr>
      </w:pPr>
    </w:p>
    <w:p w14:paraId="52440159" w14:textId="77777777" w:rsidR="00AD070E" w:rsidRPr="00453C2C" w:rsidRDefault="00AD070E" w:rsidP="00F61FCE">
      <w:pPr>
        <w:rPr>
          <w:rFonts w:ascii="TH SarabunIT๙" w:hAnsi="TH SarabunIT๙" w:cs="TH SarabunIT๙"/>
          <w:szCs w:val="24"/>
          <w:lang w:val="en-US"/>
        </w:rPr>
      </w:pPr>
    </w:p>
    <w:p w14:paraId="64F1FEF6" w14:textId="77777777" w:rsidR="00AD070E" w:rsidRPr="00453C2C" w:rsidRDefault="00AD070E" w:rsidP="00F61FCE">
      <w:pPr>
        <w:rPr>
          <w:rFonts w:ascii="TH SarabunIT๙" w:hAnsi="TH SarabunIT๙" w:cs="TH SarabunIT๙"/>
          <w:szCs w:val="24"/>
          <w:lang w:val="en-US"/>
        </w:rPr>
      </w:pPr>
    </w:p>
    <w:p w14:paraId="3355E3C7" w14:textId="77777777" w:rsidR="007335C3" w:rsidRPr="00453C2C" w:rsidRDefault="007335C3" w:rsidP="00F61FCE">
      <w:pPr>
        <w:rPr>
          <w:rFonts w:ascii="TH SarabunIT๙" w:hAnsi="TH SarabunIT๙" w:cs="TH SarabunIT๙"/>
          <w:szCs w:val="24"/>
          <w:lang w:val="en-US"/>
        </w:rPr>
      </w:pPr>
    </w:p>
    <w:p w14:paraId="540F38ED" w14:textId="77777777" w:rsidR="007F5B1C" w:rsidRDefault="007F5B1C" w:rsidP="00F61FCE">
      <w:pPr>
        <w:rPr>
          <w:rFonts w:ascii="TH SarabunIT๙" w:hAnsi="TH SarabunIT๙" w:cs="TH SarabunIT๙"/>
          <w:szCs w:val="24"/>
          <w:lang w:val="en-US"/>
        </w:rPr>
        <w:sectPr w:rsidR="007F5B1C" w:rsidSect="00855BF3">
          <w:headerReference w:type="default" r:id="rId14"/>
          <w:pgSz w:w="11906" w:h="16838" w:code="9"/>
          <w:pgMar w:top="1440" w:right="1440" w:bottom="1440" w:left="1440" w:header="907" w:footer="862" w:gutter="0"/>
          <w:pgNumType w:fmt="thaiLetters" w:start="1"/>
          <w:cols w:space="720"/>
          <w:docGrid w:linePitch="360"/>
        </w:sectPr>
      </w:pPr>
    </w:p>
    <w:p w14:paraId="4586548E" w14:textId="7C137AD4" w:rsidR="0031478C" w:rsidRPr="00453C2C" w:rsidRDefault="002735FF" w:rsidP="0031478C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2251136" behindDoc="1" locked="0" layoutInCell="1" allowOverlap="1" wp14:anchorId="1A6F9CDD" wp14:editId="5370A33E">
            <wp:simplePos x="0" y="0"/>
            <wp:positionH relativeFrom="column">
              <wp:posOffset>763284</wp:posOffset>
            </wp:positionH>
            <wp:positionV relativeFrom="paragraph">
              <wp:posOffset>-150725</wp:posOffset>
            </wp:positionV>
            <wp:extent cx="4153535" cy="1181100"/>
            <wp:effectExtent l="0" t="0" r="0" b="0"/>
            <wp:wrapNone/>
            <wp:docPr id="1631205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8C"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ส่วนที่ ๑</w:t>
      </w:r>
    </w:p>
    <w:p w14:paraId="4D66A37A" w14:textId="5AAB6B6B" w:rsidR="0031478C" w:rsidRPr="00453C2C" w:rsidRDefault="0031478C" w:rsidP="0031478C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ข้อมูลพื้นฐานของสถานศึกษา</w:t>
      </w:r>
    </w:p>
    <w:p w14:paraId="68721E9F" w14:textId="13215630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6D2FFED2" w14:textId="125C100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๑.  ข้อมูลทั่วไป</w:t>
      </w:r>
    </w:p>
    <w:p w14:paraId="654FBC04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  ชื่อสถานศึกษา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</w:p>
    <w:p w14:paraId="3EECDDDD" w14:textId="6AF49C65" w:rsidR="0031478C" w:rsidRPr="00453C2C" w:rsidRDefault="0031478C" w:rsidP="0031478C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ที่อยู่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เลขที่ ๓๕๙/๓ หมู่ที่ ๑ ตำบลกรอกสมบูรณ์ อำเภอศรีมหาโพธิ จังหวัดปราจีนบุรี   รหัสไปรษณีย์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๒๕๑๔๐</w:t>
      </w:r>
    </w:p>
    <w:p w14:paraId="20083D28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สังกัด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สำนักงานเขตพื้นที่การศึกษาประถมศึกษาปราจีนบุรีเขต ๑</w:t>
      </w:r>
    </w:p>
    <w:p w14:paraId="771EE126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โทรศัพท์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๐๓๗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–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๔๐๐๐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๔๐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โทรสาร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: - E-Mail : watratnew@Gmail.com </w:t>
      </w:r>
    </w:p>
    <w:p w14:paraId="76B062CA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  เปิดสอน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ระดับชั้นอนุบาลปีที่ ๒  ถึงระดับชั้นประถมศึกษาปีที่ ๖</w:t>
      </w:r>
    </w:p>
    <w:p w14:paraId="67CAE67A" w14:textId="13D6FD25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 มีเขตพื้นที่บริการ  ๑  ตำบลกรอกสมบูรณ์   ๒ หมู่บ้าน ได้แก่ ตลาดกรอกสม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บู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ณ์ และทุ่งบัวงาม</w:t>
      </w:r>
    </w:p>
    <w:p w14:paraId="6DF8C357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๔ มีเนื้อที่   ๑๖   ไร่      </w:t>
      </w:r>
    </w:p>
    <w:p w14:paraId="7B6AC575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 ประวัติโรงเรียนโดยย่อ</w:t>
      </w:r>
    </w:p>
    <w:p w14:paraId="4A260639" w14:textId="77777777" w:rsidR="0031478C" w:rsidRPr="00453C2C" w:rsidRDefault="0031478C" w:rsidP="0031478C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โรงเรียนวัดราษฎร์เจริญศรัทธาธรรม ( น.พ.ค.อุปถัมภ์ ) เปิดทำการสอนเป็นทางการ เมื่อวันที่  ๒๖  กรกฎาคม พ.ศ.  ๒๕๑๐  (โดยยุบโรงเรียนบ้านอ่างตามี  หมู่ที่ ๘ ตำบลท่าตูม อำเภอศรีมหาโพธิ จังหวัดปราจีนบุรี) </w:t>
      </w:r>
    </w:p>
    <w:p w14:paraId="2FC9A820" w14:textId="77777777" w:rsidR="0031478C" w:rsidRPr="00453C2C" w:rsidRDefault="0031478C" w:rsidP="0031478C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มีนายศรีสิทธิ์  วา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สิก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ศิริ นายอำเภอศรีมหาโพธิ เป็นประธานในพิธี เปิดทำการสอนตั้งแต่ชั้นประถมศึกษาปีที่ ๑ ถึงชั้นประถมศึกษาปีที่ ๔ มีนักเรียนทั้งสิ้น  ๑๓๕ คน เป็นนักเรียนชาย  ๘๓ คน เป็นนักเรียนหญิง  ๕๒ คน  นายทองเลื่อน  </w:t>
      </w:r>
    </w:p>
    <w:p w14:paraId="6643B149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ภูเดช ดำรงตำแหน่งครูใหญ่ โดยใช้ศาลาการเปรียญวัดราษฎร์เจริญศรัทธาธรรม เป็นอาคารเรียน  </w:t>
      </w:r>
    </w:p>
    <w:p w14:paraId="4DF5194E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วันที่  ๒๘  กุมภาพันธ์  พ.ศ.  ๒๕๖๐ นายอลงกรณ์  เขตสกุล มาดำรงตำแหน่งผู้อำนวยการโรงเรียน</w:t>
      </w:r>
    </w:p>
    <w:p w14:paraId="4ED8B2BB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วันที่  ๑๖  ธันวาคม  พ.ศ. ๒๕๖๒  นายกวิน   รสชุ่ม  มาดำรงตำแหน่งผู้อำนวยการโรงเรียน</w:t>
      </w:r>
    </w:p>
    <w:p w14:paraId="6A4D9143" w14:textId="77777777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วันที่  ๑๘ กุมภาพันธ์  พ.ศ. ๒๕๖๕ นายณ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รรฐ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ธนพล  ปะจีน มาดำรงตำแหน่งผู้อำนวยการโรงเรียน</w:t>
      </w:r>
    </w:p>
    <w:p w14:paraId="3CCAB5AB" w14:textId="4E5E9B59" w:rsidR="0031478C" w:rsidRPr="00453C2C" w:rsidRDefault="0031478C" w:rsidP="0031478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ปัจจุบันเปิดทำการสอนตั้งแต่ชั้นอนุบาลปีที่ ๒ ถึงชั้นประถมศึกษาปีที่ ๖  ผู้บริหาร ๑ คน  ครู  ๒๘  คน และลูกจ้างชั่วคราว ๒ คน   </w:t>
      </w:r>
    </w:p>
    <w:p w14:paraId="1255E53F" w14:textId="187F781F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535CD8CC" w14:textId="696E01A8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13C4FC97" w14:textId="34314EF7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2BBE3E54" w14:textId="2307411B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48A6CC86" w14:textId="0B001C1D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4A48894D" w14:textId="6115F22A" w:rsidR="00052F76" w:rsidRPr="00453C2C" w:rsidRDefault="00052F76" w:rsidP="00531324">
      <w:pPr>
        <w:pStyle w:val="a1"/>
        <w:rPr>
          <w:rFonts w:ascii="TH SarabunIT๙" w:hAnsi="TH SarabunIT๙" w:cs="TH SarabunIT๙"/>
          <w:szCs w:val="20"/>
          <w:cs/>
          <w:lang w:bidi="th-TH"/>
        </w:rPr>
      </w:pPr>
    </w:p>
    <w:p w14:paraId="463AA776" w14:textId="2E55F24F" w:rsidR="00B94768" w:rsidRPr="00453C2C" w:rsidRDefault="00B94768" w:rsidP="00531324">
      <w:pPr>
        <w:pStyle w:val="a1"/>
        <w:rPr>
          <w:rFonts w:ascii="TH SarabunIT๙" w:hAnsi="TH SarabunIT๙" w:cs="TH SarabunIT๙"/>
          <w:lang w:val="en-US" w:bidi="th-TH"/>
        </w:rPr>
      </w:pPr>
    </w:p>
    <w:p w14:paraId="27A5D9A8" w14:textId="285260A6" w:rsidR="00531324" w:rsidRPr="00453C2C" w:rsidRDefault="00531324" w:rsidP="00531324">
      <w:pPr>
        <w:pStyle w:val="a1"/>
        <w:rPr>
          <w:rFonts w:ascii="TH SarabunIT๙" w:hAnsi="TH SarabunIT๙" w:cs="TH SarabunIT๙"/>
          <w:cs/>
          <w:lang w:bidi="th-TH"/>
        </w:rPr>
      </w:pPr>
    </w:p>
    <w:p w14:paraId="0AFF9E00" w14:textId="5FA7DAD8" w:rsidR="0042003B" w:rsidRPr="00453C2C" w:rsidRDefault="0042003B" w:rsidP="0042003B">
      <w:pPr>
        <w:spacing w:before="0" w:after="0"/>
        <w:ind w:left="0" w:right="0" w:firstLine="72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B5D10CA" w14:textId="094D8105" w:rsidR="0042003B" w:rsidRPr="00453C2C" w:rsidRDefault="0042003B" w:rsidP="0042003B">
      <w:pPr>
        <w:spacing w:before="0" w:after="0"/>
        <w:ind w:left="0" w:right="0" w:firstLine="72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DF7DD14" w14:textId="77777777" w:rsidR="0042003B" w:rsidRPr="00453C2C" w:rsidRDefault="0042003B" w:rsidP="00206EC2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2266BFC" w14:textId="77777777" w:rsidR="0042003B" w:rsidRPr="00453C2C" w:rsidRDefault="0042003B" w:rsidP="00206EC2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7097067" w14:textId="77777777" w:rsidR="0042003B" w:rsidRPr="00453C2C" w:rsidRDefault="0042003B" w:rsidP="00206EC2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029C855" w14:textId="77777777" w:rsidR="0042003B" w:rsidRPr="00453C2C" w:rsidRDefault="0042003B" w:rsidP="00206EC2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BEA9BD2" w14:textId="1035F20F" w:rsidR="006608EE" w:rsidRPr="00453C2C" w:rsidRDefault="002735FF" w:rsidP="00206EC2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2253184" behindDoc="1" locked="0" layoutInCell="1" allowOverlap="1" wp14:anchorId="5A29D70E" wp14:editId="49B4914A">
            <wp:simplePos x="0" y="0"/>
            <wp:positionH relativeFrom="margin">
              <wp:align>center</wp:align>
            </wp:positionH>
            <wp:positionV relativeFrom="paragraph">
              <wp:posOffset>-142554</wp:posOffset>
            </wp:positionV>
            <wp:extent cx="4153535" cy="1181100"/>
            <wp:effectExtent l="0" t="0" r="0" b="0"/>
            <wp:wrapNone/>
            <wp:docPr id="1021403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C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810C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</w:t>
      </w:r>
    </w:p>
    <w:p w14:paraId="677CBF75" w14:textId="545E6422" w:rsidR="0031478C" w:rsidRDefault="002735FF" w:rsidP="002735FF">
      <w:pPr>
        <w:pStyle w:val="a0"/>
        <w:tabs>
          <w:tab w:val="center" w:pos="4513"/>
          <w:tab w:val="left" w:pos="8276"/>
        </w:tabs>
        <w:jc w:val="left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1478C"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ระบบโครงสร้างการบริหาร</w:t>
      </w:r>
      <w:r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14:paraId="57FDF007" w14:textId="39E7A25F" w:rsidR="002735FF" w:rsidRDefault="002735FF" w:rsidP="002735FF">
      <w:pPr>
        <w:pStyle w:val="a0"/>
        <w:tabs>
          <w:tab w:val="center" w:pos="4513"/>
          <w:tab w:val="left" w:pos="8276"/>
        </w:tabs>
        <w:jc w:val="left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394FA1" w14:textId="44343F13" w:rsidR="002735FF" w:rsidRDefault="002735FF" w:rsidP="002735FF">
      <w:pPr>
        <w:pStyle w:val="a0"/>
        <w:tabs>
          <w:tab w:val="center" w:pos="4513"/>
          <w:tab w:val="left" w:pos="8276"/>
        </w:tabs>
        <w:jc w:val="left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eastAsia="Times New Roman" w:hAnsi="TH SarabunIT๙" w:cs="TH SarabunIT๙"/>
          <w:noProof/>
          <w:color w:val="auto"/>
          <w:sz w:val="32"/>
          <w:szCs w:val="32"/>
          <w:lang w:val="en-US" w:bidi="th-TH"/>
        </w:rPr>
        <w:drawing>
          <wp:anchor distT="0" distB="0" distL="114300" distR="114300" simplePos="0" relativeHeight="252238848" behindDoc="0" locked="0" layoutInCell="1" allowOverlap="1" wp14:anchorId="2307124C" wp14:editId="6271C017">
            <wp:simplePos x="0" y="0"/>
            <wp:positionH relativeFrom="margin">
              <wp:posOffset>-273520</wp:posOffset>
            </wp:positionH>
            <wp:positionV relativeFrom="paragraph">
              <wp:posOffset>179391</wp:posOffset>
            </wp:positionV>
            <wp:extent cx="6396021" cy="5493328"/>
            <wp:effectExtent l="0" t="0" r="5080" b="0"/>
            <wp:wrapNone/>
            <wp:docPr id="1347081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081619" name="Picture 134708161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r="9846"/>
                    <a:stretch/>
                  </pic:blipFill>
                  <pic:spPr bwMode="auto">
                    <a:xfrm>
                      <a:off x="0" y="0"/>
                      <a:ext cx="6396021" cy="549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8240D" w14:textId="77777777" w:rsidR="002735FF" w:rsidRPr="00453C2C" w:rsidRDefault="002735FF" w:rsidP="002735FF">
      <w:pPr>
        <w:pStyle w:val="a0"/>
        <w:tabs>
          <w:tab w:val="center" w:pos="4513"/>
          <w:tab w:val="left" w:pos="8276"/>
        </w:tabs>
        <w:jc w:val="left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218C09" w14:textId="0F702EE0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32D255A0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073AD6E4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3A064E32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5C864B01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1CE83C34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68033CE3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435373B6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3565F8AC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7170952A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295AF499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6E62605D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5F4B11F7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4FC1F241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2960744E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5534ED64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C46333D" w14:textId="73B6B387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FCCB59B" w14:textId="10C88AC9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5DFEBB7" w14:textId="33022647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E8D0E1A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8C763BF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2F1BE96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D0E87FF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2B1D96C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DEB4B3D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87A4421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CFE796D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845FB39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AE0EBFA" w14:textId="77777777" w:rsidR="0031478C" w:rsidRPr="00453C2C" w:rsidRDefault="0031478C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AA6465B" w14:textId="5DC2F588" w:rsidR="0031478C" w:rsidRPr="00453C2C" w:rsidRDefault="002735FF" w:rsidP="00AD070E">
      <w:pPr>
        <w:spacing w:before="0" w:after="0"/>
        <w:ind w:left="0" w:right="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rtl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2255232" behindDoc="1" locked="0" layoutInCell="1" allowOverlap="1" wp14:anchorId="4F42FA93" wp14:editId="5A6230F7">
            <wp:simplePos x="0" y="0"/>
            <wp:positionH relativeFrom="margin">
              <wp:posOffset>789305</wp:posOffset>
            </wp:positionH>
            <wp:positionV relativeFrom="paragraph">
              <wp:posOffset>-379989</wp:posOffset>
            </wp:positionV>
            <wp:extent cx="4153535" cy="1181100"/>
            <wp:effectExtent l="0" t="0" r="0" b="0"/>
            <wp:wrapNone/>
            <wp:docPr id="2033372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8C"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แผนที่โรงเรียน</w:t>
      </w:r>
    </w:p>
    <w:p w14:paraId="6E7CD751" w14:textId="67724ACD" w:rsidR="00AD070E" w:rsidRPr="00453C2C" w:rsidRDefault="00AD070E" w:rsidP="0031478C">
      <w:pPr>
        <w:spacing w:before="0" w:after="0"/>
        <w:ind w:left="0" w:right="0"/>
        <w:jc w:val="thaiDistribute"/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7785829" w14:textId="595AB4AC" w:rsidR="0031478C" w:rsidRPr="00453C2C" w:rsidRDefault="002735FF" w:rsidP="0031478C">
      <w:pPr>
        <w:spacing w:before="0" w:after="0"/>
        <w:ind w:left="0" w:right="0"/>
        <w:jc w:val="thaiDistribute"/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025856" behindDoc="0" locked="0" layoutInCell="1" allowOverlap="1" wp14:anchorId="2BD7BCFA" wp14:editId="77CCDE62">
            <wp:simplePos x="0" y="0"/>
            <wp:positionH relativeFrom="margin">
              <wp:posOffset>241935</wp:posOffset>
            </wp:positionH>
            <wp:positionV relativeFrom="margin">
              <wp:posOffset>922223</wp:posOffset>
            </wp:positionV>
            <wp:extent cx="5387975" cy="5495290"/>
            <wp:effectExtent l="0" t="0" r="3175" b="0"/>
            <wp:wrapTopAndBottom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   </w:t>
      </w:r>
    </w:p>
    <w:p w14:paraId="4DB29860" w14:textId="4B88051C" w:rsidR="00EE1B2E" w:rsidRPr="00453C2C" w:rsidRDefault="00EE1B2E" w:rsidP="0031478C">
      <w:pPr>
        <w:spacing w:before="0" w:after="0"/>
        <w:ind w:left="0" w:right="0"/>
        <w:jc w:val="thaiDistribute"/>
        <w:rPr>
          <w:rFonts w:ascii="TH SarabunIT๙" w:eastAsia="SimSun" w:hAnsi="TH SarabunIT๙" w:cs="TH SarabunIT๙"/>
          <w:b/>
          <w:bCs/>
          <w:color w:val="auto"/>
          <w:kern w:val="0"/>
          <w:sz w:val="32"/>
          <w:szCs w:val="32"/>
          <w:u w:val="single"/>
          <w:lang w:val="en-US" w:eastAsia="en-US" w:bidi="th-TH"/>
        </w:rPr>
      </w:pP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SimSun" w:hAnsi="TH SarabunIT๙" w:cs="TH SarabunIT๙"/>
          <w:b/>
          <w:bCs/>
          <w:color w:val="auto"/>
          <w:kern w:val="0"/>
          <w:sz w:val="32"/>
          <w:szCs w:val="32"/>
          <w:u w:val="single"/>
          <w:cs/>
          <w:lang w:val="en-US" w:eastAsia="en-US" w:bidi="th-TH"/>
        </w:rPr>
        <w:t>สัญลักษณ์</w:t>
      </w:r>
    </w:p>
    <w:p w14:paraId="578C7F6D" w14:textId="3C38E88D" w:rsidR="00EE1B2E" w:rsidRPr="00453C2C" w:rsidRDefault="0031478C" w:rsidP="00EE1B2E">
      <w:pPr>
        <w:tabs>
          <w:tab w:val="left" w:pos="284"/>
        </w:tabs>
        <w:spacing w:before="0" w:after="0" w:line="259" w:lineRule="auto"/>
        <w:ind w:left="0" w:right="0"/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1E5DF7C" wp14:editId="246BCB97">
                <wp:simplePos x="0" y="0"/>
                <wp:positionH relativeFrom="column">
                  <wp:posOffset>5194321</wp:posOffset>
                </wp:positionH>
                <wp:positionV relativeFrom="paragraph">
                  <wp:posOffset>43296</wp:posOffset>
                </wp:positionV>
                <wp:extent cx="367766" cy="429490"/>
                <wp:effectExtent l="19050" t="19050" r="32385" b="27940"/>
                <wp:wrapNone/>
                <wp:docPr id="933501292" name="Arrow: U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66" cy="429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EAAAC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" o:spid="_x0000_s1026" type="#_x0000_t68" style="position:absolute;margin-left:409pt;margin-top:3.4pt;width:28.95pt;height:33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" adj="9248" fillcolor="#262626 [3204]" strokecolor="#050505 [484]" strokeweight="2pt"/>
            </w:pict>
          </mc:Fallback>
        </mc:AlternateContent>
      </w:r>
      <w:r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2F5291D3" wp14:editId="6C04E3F9">
                <wp:simplePos x="0" y="0"/>
                <wp:positionH relativeFrom="column">
                  <wp:posOffset>471055</wp:posOffset>
                </wp:positionH>
                <wp:positionV relativeFrom="paragraph">
                  <wp:posOffset>153208</wp:posOffset>
                </wp:positionV>
                <wp:extent cx="548640" cy="0"/>
                <wp:effectExtent l="23495" t="22860" r="18415" b="15240"/>
                <wp:wrapNone/>
                <wp:docPr id="1236452008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33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9347" id="Line 224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2.05pt" to="80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" o:allowincell="f" strokecolor="#333" strokeweight="2.25pt">
                <v:stroke dashstyle="dashDot"/>
              </v:line>
            </w:pict>
          </mc:Fallback>
        </mc:AlternateContent>
      </w:r>
      <w:r w:rsidR="00A939F2"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6B2D86DD" wp14:editId="357FFD73">
                <wp:simplePos x="0" y="0"/>
                <wp:positionH relativeFrom="column">
                  <wp:posOffset>5194300</wp:posOffset>
                </wp:positionH>
                <wp:positionV relativeFrom="paragraph">
                  <wp:posOffset>5593715</wp:posOffset>
                </wp:positionV>
                <wp:extent cx="365760" cy="365760"/>
                <wp:effectExtent l="26670" t="17780" r="26670" b="16510"/>
                <wp:wrapNone/>
                <wp:docPr id="92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181111">
                          <a:off x="0" y="0"/>
                          <a:ext cx="365760" cy="365760"/>
                        </a:xfrm>
                        <a:prstGeom prst="strip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5BDE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223" o:spid="_x0000_s1026" type="#_x0000_t93" style="position:absolute;margin-left:409pt;margin-top:440.45pt;width:28.8pt;height:28.8pt;rotation:-5918872fd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" o:allowincell="f"/>
            </w:pict>
          </mc:Fallback>
        </mc:AlternateContent>
      </w:r>
      <w:r w:rsidR="00A939F2"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71F76BCA" wp14:editId="79421810">
                <wp:simplePos x="0" y="0"/>
                <wp:positionH relativeFrom="column">
                  <wp:posOffset>471948</wp:posOffset>
                </wp:positionH>
                <wp:positionV relativeFrom="paragraph">
                  <wp:posOffset>5709653</wp:posOffset>
                </wp:positionV>
                <wp:extent cx="548640" cy="0"/>
                <wp:effectExtent l="23495" t="22860" r="18415" b="15240"/>
                <wp:wrapNone/>
                <wp:docPr id="9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333333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31BD3" id="Line 224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5pt,449.6pt" to="80.35pt,4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" o:allowincell="f" strokecolor="#333" strokeweight="2.25pt">
                <v:stroke dashstyle="dashDot"/>
              </v:line>
            </w:pict>
          </mc:Fallback>
        </mc:AlternateContent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             </w:t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เขตพื้นที่บริการ</w:t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     </w:t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sym w:font="Webdings" w:char="F044"/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</w:t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หมู่บ้านในเขตบริการ</w:t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EE1B2E"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</w:p>
    <w:p w14:paraId="44016FA9" w14:textId="01D24A2E" w:rsidR="00EE1B2E" w:rsidRPr="00453C2C" w:rsidRDefault="00EE1B2E" w:rsidP="00EE1B2E">
      <w:pPr>
        <w:tabs>
          <w:tab w:val="left" w:pos="284"/>
        </w:tabs>
        <w:spacing w:before="0" w:after="0" w:line="259" w:lineRule="auto"/>
        <w:ind w:left="0" w:right="0"/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46A45A7F" wp14:editId="2A30824B">
                <wp:simplePos x="0" y="0"/>
                <wp:positionH relativeFrom="column">
                  <wp:posOffset>471170</wp:posOffset>
                </wp:positionH>
                <wp:positionV relativeFrom="paragraph">
                  <wp:posOffset>144145</wp:posOffset>
                </wp:positionV>
                <wp:extent cx="548640" cy="0"/>
                <wp:effectExtent l="23495" t="15240" r="18415" b="22860"/>
                <wp:wrapNone/>
                <wp:docPr id="9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C27E9" id="Line 22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1.35pt" to="80.3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" o:allowincell="f" strokeweight="2.25pt"/>
            </w:pict>
          </mc:Fallback>
        </mc:AlternateConten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   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เขตพื้นที่นอกเขตบริการ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sym w:font="Webdings" w:char="F0A8"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</w:t>
      </w:r>
    </w:p>
    <w:p w14:paraId="062571ED" w14:textId="3A29AA37" w:rsidR="00EE1B2E" w:rsidRPr="00453C2C" w:rsidRDefault="00EE1B2E" w:rsidP="00EE1B2E">
      <w:pPr>
        <w:tabs>
          <w:tab w:val="left" w:pos="284"/>
        </w:tabs>
        <w:spacing w:before="0" w:after="0" w:line="259" w:lineRule="auto"/>
        <w:ind w:left="0" w:right="0"/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SimSu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22034E04" wp14:editId="73D4AFF7">
                <wp:simplePos x="0" y="0"/>
                <wp:positionH relativeFrom="column">
                  <wp:posOffset>471170</wp:posOffset>
                </wp:positionH>
                <wp:positionV relativeFrom="paragraph">
                  <wp:posOffset>132715</wp:posOffset>
                </wp:positionV>
                <wp:extent cx="548640" cy="0"/>
                <wp:effectExtent l="23495" t="19050" r="27940" b="19050"/>
                <wp:wrapNone/>
                <wp:docPr id="9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820D3" id="Line 226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0.45pt" to="80.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" o:allowincell="f" strokeweight="3pt">
                <v:stroke linestyle="thinThin"/>
              </v:line>
            </w:pict>
          </mc:Fallback>
        </mc:AlternateConten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   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ถนน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          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เหนือ</w:t>
      </w:r>
    </w:p>
    <w:p w14:paraId="6590482B" w14:textId="2D1FEEB8" w:rsidR="00EE1B2E" w:rsidRPr="00453C2C" w:rsidRDefault="00EE1B2E" w:rsidP="00EE1B2E">
      <w:pPr>
        <w:tabs>
          <w:tab w:val="left" w:pos="284"/>
        </w:tabs>
        <w:spacing w:before="0" w:after="0" w:line="259" w:lineRule="auto"/>
        <w:ind w:left="0" w:right="0"/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</w:t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SimSu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</w:p>
    <w:p w14:paraId="31596EF5" w14:textId="77777777" w:rsidR="00A939F2" w:rsidRPr="00453C2C" w:rsidRDefault="00A939F2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B4FE86F" w14:textId="77777777" w:rsidR="00A939F2" w:rsidRPr="00453C2C" w:rsidRDefault="00A939F2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8202B83" w14:textId="77777777" w:rsidR="00A939F2" w:rsidRPr="00453C2C" w:rsidRDefault="00A939F2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0005548" w14:textId="0913E2DA" w:rsidR="0031478C" w:rsidRPr="00453C2C" w:rsidRDefault="002735FF" w:rsidP="0031478C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rtl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2257280" behindDoc="1" locked="0" layoutInCell="1" allowOverlap="1" wp14:anchorId="1FDCEBBD" wp14:editId="5AF2687C">
            <wp:simplePos x="0" y="0"/>
            <wp:positionH relativeFrom="margin">
              <wp:align>center</wp:align>
            </wp:positionH>
            <wp:positionV relativeFrom="paragraph">
              <wp:posOffset>-417425</wp:posOffset>
            </wp:positionV>
            <wp:extent cx="4153535" cy="1181100"/>
            <wp:effectExtent l="0" t="0" r="0" b="0"/>
            <wp:wrapNone/>
            <wp:docPr id="862557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78C"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ห้องปฏิบัติการ</w:t>
      </w:r>
    </w:p>
    <w:p w14:paraId="3066486A" w14:textId="77777777" w:rsidR="0082560B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A36EF8A" w14:textId="77777777" w:rsidR="002735FF" w:rsidRPr="00453C2C" w:rsidRDefault="002735FF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037468D" w14:textId="735C5A16" w:rsidR="0082560B" w:rsidRPr="00453C2C" w:rsidRDefault="000B3987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9919087" wp14:editId="20E46FDE">
                <wp:simplePos x="0" y="0"/>
                <wp:positionH relativeFrom="column">
                  <wp:posOffset>331470</wp:posOffset>
                </wp:positionH>
                <wp:positionV relativeFrom="paragraph">
                  <wp:posOffset>121920</wp:posOffset>
                </wp:positionV>
                <wp:extent cx="5473837" cy="1212850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837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3F1626" w14:textId="185E442C" w:rsidR="00EE1B2E" w:rsidRPr="000B3987" w:rsidRDefault="00EE1B2E" w:rsidP="006B00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lang w:val="en-US" w:bidi="th-TH"/>
                              </w:rPr>
                            </w:pPr>
                            <w:r w:rsidRPr="000B398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ห้องวิทยาศาสตร์</w:t>
                            </w:r>
                          </w:p>
                          <w:p w14:paraId="736A1D21" w14:textId="0938A2F9" w:rsidR="00EE1B2E" w:rsidRPr="000B3987" w:rsidRDefault="00EE1B2E" w:rsidP="006B00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lang w:val="en-US" w:bidi="th-TH"/>
                              </w:rPr>
                            </w:pPr>
                            <w:r w:rsidRPr="000B398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ห้องคณิตศาสตร์</w:t>
                            </w:r>
                          </w:p>
                          <w:p w14:paraId="5CD0E619" w14:textId="25E76E0E" w:rsidR="00EE1B2E" w:rsidRPr="000B3987" w:rsidRDefault="00EE1B2E" w:rsidP="006B00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lang w:val="en-US" w:bidi="th-TH"/>
                              </w:rPr>
                            </w:pPr>
                            <w:r w:rsidRPr="000B398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ห้องคอมพิวเตอร์</w:t>
                            </w:r>
                          </w:p>
                          <w:p w14:paraId="3A75DC0A" w14:textId="7A1C9413" w:rsidR="00EE1B2E" w:rsidRPr="000B3987" w:rsidRDefault="00EE1B2E" w:rsidP="006B002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lang w:val="en-US" w:bidi="th-TH"/>
                              </w:rPr>
                            </w:pPr>
                            <w:r w:rsidRPr="000B3987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ห้องภาษาต่างประเทศ</w:t>
                            </w:r>
                          </w:p>
                          <w:p w14:paraId="3A4176B0" w14:textId="77777777" w:rsidR="00EE1B2E" w:rsidRPr="000B3987" w:rsidRDefault="00EE1B2E" w:rsidP="00EE1B2E">
                            <w:pPr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19087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6.1pt;margin-top:9.6pt;width:431pt;height:95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" filled="f" stroked="f" strokeweight=".5pt">
                <v:textbox>
                  <w:txbxContent>
                    <w:p w14:paraId="273F1626" w14:textId="185E442C" w:rsidR="00EE1B2E" w:rsidRPr="000B3987" w:rsidRDefault="00EE1B2E" w:rsidP="006B00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lang w:val="en-US" w:bidi="th-TH"/>
                        </w:rPr>
                      </w:pPr>
                      <w:r w:rsidRPr="000B398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  <w:t>ห้องวิทยาศาสตร์</w:t>
                      </w:r>
                    </w:p>
                    <w:p w14:paraId="736A1D21" w14:textId="0938A2F9" w:rsidR="00EE1B2E" w:rsidRPr="000B3987" w:rsidRDefault="00EE1B2E" w:rsidP="006B00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lang w:val="en-US" w:bidi="th-TH"/>
                        </w:rPr>
                      </w:pPr>
                      <w:r w:rsidRPr="000B398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  <w:t>ห้องคณิตศาสตร์</w:t>
                      </w:r>
                    </w:p>
                    <w:p w14:paraId="5CD0E619" w14:textId="25E76E0E" w:rsidR="00EE1B2E" w:rsidRPr="000B3987" w:rsidRDefault="00EE1B2E" w:rsidP="006B00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lang w:val="en-US" w:bidi="th-TH"/>
                        </w:rPr>
                      </w:pPr>
                      <w:r w:rsidRPr="000B398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  <w:t>ห้องคอมพิวเตอร์</w:t>
                      </w:r>
                    </w:p>
                    <w:p w14:paraId="3A75DC0A" w14:textId="7A1C9413" w:rsidR="00EE1B2E" w:rsidRPr="000B3987" w:rsidRDefault="00EE1B2E" w:rsidP="006B002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lang w:val="en-US" w:bidi="th-TH"/>
                        </w:rPr>
                      </w:pPr>
                      <w:r w:rsidRPr="000B3987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  <w:lang w:val="en-US" w:bidi="th-TH"/>
                        </w:rPr>
                        <w:t>ห้องภาษาต่างประเทศ</w:t>
                      </w:r>
                    </w:p>
                    <w:p w14:paraId="3A4176B0" w14:textId="77777777" w:rsidR="00EE1B2E" w:rsidRPr="000B3987" w:rsidRDefault="00EE1B2E" w:rsidP="00EE1B2E">
                      <w:pPr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52ABD594" wp14:editId="2FD74020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5642610" cy="1346200"/>
                <wp:effectExtent l="19050" t="19050" r="15240" b="25400"/>
                <wp:wrapNone/>
                <wp:docPr id="68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13462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26262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E7BC8" id="สี่เหลี่ยมผืนผ้า: มุมมน 36" o:spid="_x0000_s1026" style="position:absolute;margin-left:0;margin-top:3.6pt;width:444.3pt;height:106pt;z-index:-251281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" filled="f" strokecolor="#d4d4d4" strokeweight="2.25pt">
                <w10:wrap anchorx="margin"/>
              </v:roundrect>
            </w:pict>
          </mc:Fallback>
        </mc:AlternateContent>
      </w:r>
    </w:p>
    <w:p w14:paraId="27A326A1" w14:textId="14067992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FD6BB2E" w14:textId="76145A38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CD92402" w14:textId="66872E95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15FE3B9" w14:textId="77777777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AAF1DD4" w14:textId="1A841C77" w:rsidR="0082560B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907A141" w14:textId="2661D614" w:rsidR="002735FF" w:rsidRDefault="002735FF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0767424" w14:textId="12BD7740" w:rsidR="002735FF" w:rsidRPr="00453C2C" w:rsidRDefault="002735FF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259328" behindDoc="1" locked="0" layoutInCell="1" allowOverlap="1" wp14:anchorId="4918D9F9" wp14:editId="3430D7C1">
            <wp:simplePos x="0" y="0"/>
            <wp:positionH relativeFrom="margin">
              <wp:posOffset>793750</wp:posOffset>
            </wp:positionH>
            <wp:positionV relativeFrom="paragraph">
              <wp:posOffset>44778</wp:posOffset>
            </wp:positionV>
            <wp:extent cx="4153535" cy="1181100"/>
            <wp:effectExtent l="0" t="0" r="0" b="0"/>
            <wp:wrapNone/>
            <wp:docPr id="766647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4ABA" w14:textId="2397D46F" w:rsidR="00041886" w:rsidRPr="00453C2C" w:rsidRDefault="0004188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5E0B60E" w14:textId="0B0E6039" w:rsidR="0031478C" w:rsidRDefault="0031478C" w:rsidP="0031478C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แหล่งเรียนรู้ภายในและภายนอก</w:t>
      </w:r>
    </w:p>
    <w:p w14:paraId="22D7F6DD" w14:textId="77777777" w:rsidR="002735FF" w:rsidRPr="00453C2C" w:rsidRDefault="002735FF" w:rsidP="0031478C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C05D53" w14:textId="77777777" w:rsidR="00041886" w:rsidRPr="00453C2C" w:rsidRDefault="0004188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5"/>
        <w:tblpPr w:leftFromText="180" w:rightFromText="180" w:vertAnchor="text" w:horzAnchor="margin" w:tblpXSpec="center" w:tblpY="127"/>
        <w:tblW w:w="10496" w:type="dxa"/>
        <w:tblLook w:val="04A0" w:firstRow="1" w:lastRow="0" w:firstColumn="1" w:lastColumn="0" w:noHBand="0" w:noVBand="1"/>
      </w:tblPr>
      <w:tblGrid>
        <w:gridCol w:w="2824"/>
        <w:gridCol w:w="2181"/>
        <w:gridCol w:w="3753"/>
        <w:gridCol w:w="1738"/>
      </w:tblGrid>
      <w:tr w:rsidR="00041886" w:rsidRPr="00453C2C" w14:paraId="3D66701F" w14:textId="77777777" w:rsidTr="00041886">
        <w:trPr>
          <w:trHeight w:val="1518"/>
        </w:trPr>
        <w:tc>
          <w:tcPr>
            <w:tcW w:w="2824" w:type="dxa"/>
            <w:shd w:val="clear" w:color="auto" w:fill="C5C5FB"/>
          </w:tcPr>
          <w:p w14:paraId="251675A0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69AB4D05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แหล่งเรียนรู้ภายในโรงเรียน</w:t>
            </w:r>
          </w:p>
        </w:tc>
        <w:tc>
          <w:tcPr>
            <w:tcW w:w="2181" w:type="dxa"/>
            <w:shd w:val="clear" w:color="auto" w:fill="C5C5FB"/>
          </w:tcPr>
          <w:p w14:paraId="6BB6A71C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935C565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สถิติการใช้จำนวนครั้ง/ปี</w:t>
            </w:r>
          </w:p>
        </w:tc>
        <w:tc>
          <w:tcPr>
            <w:tcW w:w="3753" w:type="dxa"/>
            <w:shd w:val="clear" w:color="auto" w:fill="C5C5FB"/>
          </w:tcPr>
          <w:p w14:paraId="7EE2A701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82DC01B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แหล่งเรียนรู้ภายนอกโรงเรียน</w:t>
            </w:r>
          </w:p>
        </w:tc>
        <w:tc>
          <w:tcPr>
            <w:tcW w:w="1738" w:type="dxa"/>
            <w:shd w:val="clear" w:color="auto" w:fill="C5C5FB"/>
          </w:tcPr>
          <w:p w14:paraId="6E2FB7A1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7A483F0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สถิติการใช้จำนวนครั้ง/ปี</w:t>
            </w:r>
          </w:p>
        </w:tc>
      </w:tr>
      <w:tr w:rsidR="00041886" w:rsidRPr="00453C2C" w14:paraId="7075A161" w14:textId="77777777" w:rsidTr="00041886">
        <w:trPr>
          <w:trHeight w:val="434"/>
        </w:trPr>
        <w:tc>
          <w:tcPr>
            <w:tcW w:w="2824" w:type="dxa"/>
          </w:tcPr>
          <w:p w14:paraId="1DE81840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ห้องคอมพิวเตอร์</w:t>
            </w:r>
          </w:p>
        </w:tc>
        <w:tc>
          <w:tcPr>
            <w:tcW w:w="2181" w:type="dxa"/>
          </w:tcPr>
          <w:p w14:paraId="6BF7118F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006991A4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โรงพยาบาลเจ้าพระยาอภัย</w:t>
            </w:r>
            <w:proofErr w:type="spellStart"/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ภูเบ</w:t>
            </w:r>
            <w:proofErr w:type="spellEnd"/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ศร</w:t>
            </w:r>
          </w:p>
        </w:tc>
        <w:tc>
          <w:tcPr>
            <w:tcW w:w="1738" w:type="dxa"/>
          </w:tcPr>
          <w:p w14:paraId="6D04E943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041886" w:rsidRPr="00453C2C" w14:paraId="7968684F" w14:textId="77777777" w:rsidTr="00041886">
        <w:trPr>
          <w:trHeight w:val="503"/>
        </w:trPr>
        <w:tc>
          <w:tcPr>
            <w:tcW w:w="2824" w:type="dxa"/>
          </w:tcPr>
          <w:p w14:paraId="6BBCFFFF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 ห้องสมุด</w:t>
            </w:r>
          </w:p>
        </w:tc>
        <w:tc>
          <w:tcPr>
            <w:tcW w:w="2181" w:type="dxa"/>
          </w:tcPr>
          <w:p w14:paraId="4CB5B9EB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72AA55F1" w14:textId="1B74C656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 วัด</w:t>
            </w:r>
            <w:r w:rsidR="0031478C"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ราษฎร์เจริญศรัทธาธรรม</w:t>
            </w:r>
          </w:p>
        </w:tc>
        <w:tc>
          <w:tcPr>
            <w:tcW w:w="1738" w:type="dxa"/>
          </w:tcPr>
          <w:p w14:paraId="0BAFFC22" w14:textId="42DF76D0" w:rsidR="00041886" w:rsidRPr="00453C2C" w:rsidRDefault="003852A0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15</w:t>
            </w:r>
          </w:p>
        </w:tc>
      </w:tr>
      <w:tr w:rsidR="00041886" w:rsidRPr="00453C2C" w14:paraId="28071418" w14:textId="77777777" w:rsidTr="00041886">
        <w:trPr>
          <w:trHeight w:val="503"/>
        </w:trPr>
        <w:tc>
          <w:tcPr>
            <w:tcW w:w="2824" w:type="dxa"/>
          </w:tcPr>
          <w:p w14:paraId="3576953D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 ห้องเรียน</w:t>
            </w:r>
          </w:p>
        </w:tc>
        <w:tc>
          <w:tcPr>
            <w:tcW w:w="2181" w:type="dxa"/>
          </w:tcPr>
          <w:p w14:paraId="2148066D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632B3F17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 วัดแก้วพิจิตร</w:t>
            </w:r>
          </w:p>
        </w:tc>
        <w:tc>
          <w:tcPr>
            <w:tcW w:w="1738" w:type="dxa"/>
          </w:tcPr>
          <w:p w14:paraId="0D2037BD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041886" w:rsidRPr="00453C2C" w14:paraId="468AB5AF" w14:textId="77777777" w:rsidTr="00041886">
        <w:trPr>
          <w:trHeight w:val="503"/>
        </w:trPr>
        <w:tc>
          <w:tcPr>
            <w:tcW w:w="2824" w:type="dxa"/>
          </w:tcPr>
          <w:p w14:paraId="329AACAB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 ห้องธุรการ</w:t>
            </w:r>
          </w:p>
        </w:tc>
        <w:tc>
          <w:tcPr>
            <w:tcW w:w="2181" w:type="dxa"/>
          </w:tcPr>
          <w:p w14:paraId="72DEEEB0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6D77DC95" w14:textId="7A510D43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๔. </w:t>
            </w:r>
            <w:r w:rsidR="003475F5"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โรงพยาบาลส่งเสริมสุขภาพตำบลกรอกสมบูรณ์</w:t>
            </w:r>
          </w:p>
        </w:tc>
        <w:tc>
          <w:tcPr>
            <w:tcW w:w="1738" w:type="dxa"/>
          </w:tcPr>
          <w:p w14:paraId="2A5629B4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041886" w:rsidRPr="00453C2C" w14:paraId="2098F4CF" w14:textId="77777777" w:rsidTr="00041886">
        <w:trPr>
          <w:trHeight w:val="503"/>
        </w:trPr>
        <w:tc>
          <w:tcPr>
            <w:tcW w:w="2824" w:type="dxa"/>
          </w:tcPr>
          <w:p w14:paraId="5268C580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 ห้องครัว</w:t>
            </w:r>
          </w:p>
        </w:tc>
        <w:tc>
          <w:tcPr>
            <w:tcW w:w="2181" w:type="dxa"/>
          </w:tcPr>
          <w:p w14:paraId="186DB1EB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434F45DC" w14:textId="6AE9FE22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๕. </w:t>
            </w:r>
            <w:r w:rsidR="003475F5"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โบราณสถานลายพระหัตถ์ รัชกาลที่5</w:t>
            </w:r>
          </w:p>
        </w:tc>
        <w:tc>
          <w:tcPr>
            <w:tcW w:w="1738" w:type="dxa"/>
          </w:tcPr>
          <w:p w14:paraId="5337D952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041886" w:rsidRPr="00453C2C" w14:paraId="539F09D3" w14:textId="77777777" w:rsidTr="00041886">
        <w:trPr>
          <w:trHeight w:val="503"/>
        </w:trPr>
        <w:tc>
          <w:tcPr>
            <w:tcW w:w="2824" w:type="dxa"/>
          </w:tcPr>
          <w:p w14:paraId="26F470C2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๖. ห้องน้ำห้องส้วม</w:t>
            </w:r>
          </w:p>
        </w:tc>
        <w:tc>
          <w:tcPr>
            <w:tcW w:w="2181" w:type="dxa"/>
          </w:tcPr>
          <w:p w14:paraId="0A9687DD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4BE6E467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73D52951" w14:textId="77777777" w:rsidR="00041886" w:rsidRPr="00453C2C" w:rsidRDefault="00041886" w:rsidP="00041886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41886" w:rsidRPr="00453C2C" w14:paraId="5D6033EE" w14:textId="77777777" w:rsidTr="00041886">
        <w:trPr>
          <w:trHeight w:val="485"/>
        </w:trPr>
        <w:tc>
          <w:tcPr>
            <w:tcW w:w="2824" w:type="dxa"/>
          </w:tcPr>
          <w:p w14:paraId="1748D82B" w14:textId="0B343A38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๗. </w:t>
            </w:r>
            <w:r w:rsidR="0031478C" w:rsidRPr="00453C2C">
              <w:rPr>
                <w:rFonts w:ascii="TH SarabunIT๙" w:hAnsi="TH SarabunIT๙" w:cs="TH SarabunIT๙"/>
                <w:cs/>
              </w:rPr>
              <w:t xml:space="preserve"> </w:t>
            </w:r>
            <w:r w:rsidR="0031478C"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ห้องวิทยาศาสตร์</w:t>
            </w:r>
          </w:p>
        </w:tc>
        <w:tc>
          <w:tcPr>
            <w:tcW w:w="2181" w:type="dxa"/>
          </w:tcPr>
          <w:p w14:paraId="6099AE67" w14:textId="77777777" w:rsidR="00041886" w:rsidRPr="00453C2C" w:rsidRDefault="00041886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02C49BE2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4B9CE73F" w14:textId="77777777" w:rsidR="00041886" w:rsidRPr="00453C2C" w:rsidRDefault="00041886" w:rsidP="00041886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31478C" w:rsidRPr="00453C2C" w14:paraId="5DD1859B" w14:textId="77777777" w:rsidTr="00041886">
        <w:trPr>
          <w:trHeight w:val="485"/>
        </w:trPr>
        <w:tc>
          <w:tcPr>
            <w:tcW w:w="2824" w:type="dxa"/>
          </w:tcPr>
          <w:p w14:paraId="2464010C" w14:textId="7E04D470" w:rsidR="0031478C" w:rsidRPr="00453C2C" w:rsidRDefault="0031478C" w:rsidP="0031478C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8. </w:t>
            </w:r>
            <w:r w:rsidRPr="00453C2C">
              <w:rPr>
                <w:rFonts w:ascii="TH SarabunIT๙" w:hAnsi="TH SarabunIT๙" w:cs="TH SarabunIT๙"/>
                <w:cs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ห้องคณิตศาสตร์</w:t>
            </w:r>
          </w:p>
        </w:tc>
        <w:tc>
          <w:tcPr>
            <w:tcW w:w="2181" w:type="dxa"/>
          </w:tcPr>
          <w:p w14:paraId="2B88FE08" w14:textId="476D63A7" w:rsidR="0031478C" w:rsidRPr="00453C2C" w:rsidRDefault="0031478C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4186361F" w14:textId="77777777" w:rsidR="0031478C" w:rsidRPr="00453C2C" w:rsidRDefault="0031478C" w:rsidP="0031478C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54D72C76" w14:textId="77777777" w:rsidR="0031478C" w:rsidRPr="00453C2C" w:rsidRDefault="0031478C" w:rsidP="0031478C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31478C" w:rsidRPr="00453C2C" w14:paraId="1B0C2EC3" w14:textId="77777777" w:rsidTr="00041886">
        <w:trPr>
          <w:trHeight w:val="485"/>
        </w:trPr>
        <w:tc>
          <w:tcPr>
            <w:tcW w:w="2824" w:type="dxa"/>
          </w:tcPr>
          <w:p w14:paraId="2299DF73" w14:textId="3E22CDE6" w:rsidR="0031478C" w:rsidRPr="00453C2C" w:rsidRDefault="0031478C" w:rsidP="0031478C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9. </w:t>
            </w:r>
            <w:r w:rsidRPr="00453C2C">
              <w:rPr>
                <w:rFonts w:ascii="TH SarabunIT๙" w:hAnsi="TH SarabunIT๙" w:cs="TH SarabunIT๙"/>
                <w:cs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ห้องภาษาต่างประเทศ</w:t>
            </w:r>
          </w:p>
        </w:tc>
        <w:tc>
          <w:tcPr>
            <w:tcW w:w="2181" w:type="dxa"/>
          </w:tcPr>
          <w:p w14:paraId="041E0FC7" w14:textId="4A94E79E" w:rsidR="0031478C" w:rsidRPr="00453C2C" w:rsidRDefault="0031478C" w:rsidP="0031478C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10500655" w14:textId="77777777" w:rsidR="0031478C" w:rsidRPr="00453C2C" w:rsidRDefault="0031478C" w:rsidP="0031478C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690FB7D4" w14:textId="77777777" w:rsidR="0031478C" w:rsidRPr="00453C2C" w:rsidRDefault="0031478C" w:rsidP="0031478C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</w:tbl>
    <w:p w14:paraId="76D2DD12" w14:textId="50CF6947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015A694" w14:textId="6A90ACD2" w:rsidR="0082560B" w:rsidRPr="00453C2C" w:rsidRDefault="0082560B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2E5C70E" w14:textId="77777777" w:rsidR="00A939F2" w:rsidRPr="00453C2C" w:rsidRDefault="00A939F2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F8F3831" w14:textId="1B52380D" w:rsidR="003475F5" w:rsidRDefault="002735FF" w:rsidP="002735FF">
      <w:pPr>
        <w:spacing w:before="0" w:after="0"/>
        <w:ind w:left="0" w:right="0"/>
        <w:jc w:val="thaiDistribute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2261376" behindDoc="1" locked="0" layoutInCell="1" allowOverlap="1" wp14:anchorId="056DA065" wp14:editId="5019DD08">
            <wp:simplePos x="0" y="0"/>
            <wp:positionH relativeFrom="margin">
              <wp:posOffset>-583007</wp:posOffset>
            </wp:positionH>
            <wp:positionV relativeFrom="paragraph">
              <wp:posOffset>-251307</wp:posOffset>
            </wp:positionV>
            <wp:extent cx="3305908" cy="940068"/>
            <wp:effectExtent l="0" t="0" r="0" b="0"/>
            <wp:wrapNone/>
            <wp:docPr id="193258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08" cy="94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F5"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ข้อมูลด้านการบริหาร</w:t>
      </w:r>
    </w:p>
    <w:p w14:paraId="2E43CC11" w14:textId="643E6A3D" w:rsidR="00453C2C" w:rsidRPr="00453C2C" w:rsidRDefault="002735FF" w:rsidP="003475F5">
      <w:pPr>
        <w:pStyle w:val="a0"/>
        <w:jc w:val="left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263424" behindDoc="1" locked="0" layoutInCell="1" allowOverlap="1" wp14:anchorId="72D9A539" wp14:editId="50378E97">
            <wp:simplePos x="0" y="0"/>
            <wp:positionH relativeFrom="margin">
              <wp:posOffset>1436405</wp:posOffset>
            </wp:positionH>
            <wp:positionV relativeFrom="paragraph">
              <wp:posOffset>238125</wp:posOffset>
            </wp:positionV>
            <wp:extent cx="2801412" cy="796610"/>
            <wp:effectExtent l="0" t="0" r="0" b="3810"/>
            <wp:wrapNone/>
            <wp:docPr id="156172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2" cy="79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CA18D" w14:textId="2BEF1BF4" w:rsidR="003475F5" w:rsidRPr="00453C2C" w:rsidRDefault="003475F5" w:rsidP="003475F5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ผู้บริหารสถานศึกษา</w:t>
      </w:r>
    </w:p>
    <w:p w14:paraId="016AA3AF" w14:textId="7C1F43D2" w:rsidR="00812496" w:rsidRPr="00453C2C" w:rsidRDefault="003475F5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63E318FC" wp14:editId="4385B221">
                <wp:simplePos x="0" y="0"/>
                <wp:positionH relativeFrom="margin">
                  <wp:align>center</wp:align>
                </wp:positionH>
                <wp:positionV relativeFrom="paragraph">
                  <wp:posOffset>111183</wp:posOffset>
                </wp:positionV>
                <wp:extent cx="5642610" cy="1656946"/>
                <wp:effectExtent l="19050" t="19050" r="15240" b="19685"/>
                <wp:wrapNone/>
                <wp:docPr id="40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165694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26262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5338B" id="สี่เหลี่ยมผืนผ้า: มุมมน 36" o:spid="_x0000_s1026" style="position:absolute;margin-left:0;margin-top:8.75pt;width:444.3pt;height:130.45pt;z-index:-251273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" filled="f" strokecolor="#d4d4d4" strokeweight="2.25pt">
                <w10:wrap anchorx="margin"/>
              </v:roundrect>
            </w:pict>
          </mc:Fallback>
        </mc:AlternateContent>
      </w:r>
      <w:r w:rsidR="003E27EA"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1219F6F" wp14:editId="1385DFC1">
                <wp:simplePos x="0" y="0"/>
                <wp:positionH relativeFrom="margin">
                  <wp:posOffset>526473</wp:posOffset>
                </wp:positionH>
                <wp:positionV relativeFrom="paragraph">
                  <wp:posOffset>216824</wp:posOffset>
                </wp:positionV>
                <wp:extent cx="5343005" cy="1551709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005" cy="1551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2F17A" w14:textId="321E83C0" w:rsidR="00812496" w:rsidRPr="003475F5" w:rsidRDefault="00812496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ชื่อ-สกุล  นายณ</w:t>
                            </w:r>
                            <w:proofErr w:type="spellStart"/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รรฐ</w:t>
                            </w:r>
                            <w:proofErr w:type="spellEnd"/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ธนพล   ปะจีน  โทรศัพท์  ๐๘๖-๓๙๐๘๗๗๔</w:t>
                            </w:r>
                          </w:p>
                          <w:p w14:paraId="0ED7A56F" w14:textId="470C3123" w:rsidR="00B941CA" w:rsidRPr="003475F5" w:rsidRDefault="00B941CA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  <w:t>e-mail</w:t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  <w:t xml:space="preserve">: </w:t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  <w:t xml:space="preserve">Nattanaphon@gmail.com  </w:t>
                            </w:r>
                          </w:p>
                          <w:p w14:paraId="5A56B11B" w14:textId="0AFC5F10" w:rsidR="00812496" w:rsidRPr="003475F5" w:rsidRDefault="00812496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  <w:t xml:space="preserve"> </w:t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วุฒิการศึกษาสูงสุด </w:t>
                            </w:r>
                            <w:proofErr w:type="spellStart"/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ศษ</w:t>
                            </w:r>
                            <w:proofErr w:type="spellEnd"/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.ม.   </w:t>
                            </w:r>
                          </w:p>
                          <w:p w14:paraId="7A385864" w14:textId="53D76C7E" w:rsidR="00B941CA" w:rsidRPr="003475F5" w:rsidRDefault="00B941CA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สาขาการบริหารการศึกษา</w:t>
                            </w:r>
                          </w:p>
                          <w:p w14:paraId="4AD54634" w14:textId="45236722" w:rsidR="00812496" w:rsidRPr="003475F5" w:rsidRDefault="00812496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ดำรงตำแหน่งที่โรงเรียนนี้ตั้งแต่วันที่ ๑๘  กุมภาพันธ์  พ.ศ. ๒๕๖๕  จนถึงปัจจุบัน   </w:t>
                            </w:r>
                          </w:p>
                          <w:p w14:paraId="72F31A38" w14:textId="778B8FB0" w:rsidR="00812496" w:rsidRPr="003475F5" w:rsidRDefault="00B941CA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เป็นเวลา....</w:t>
                            </w:r>
                            <w:r w:rsidR="003475F5">
                              <w:rPr>
                                <w:rFonts w:ascii="TH SarabunIT๙" w:eastAsia="Calibri" w:hAnsi="TH SarabunIT๙" w:cs="TH SarabunIT๙" w:hint="cs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2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....ปี....</w:t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๒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.....เดือน</w:t>
                            </w:r>
                            <w:r w:rsidR="00812496"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</w:r>
                          </w:p>
                          <w:p w14:paraId="4A3A8893" w14:textId="200F1B4F" w:rsidR="00812496" w:rsidRPr="003475F5" w:rsidRDefault="00812496" w:rsidP="00812496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</w:p>
                          <w:p w14:paraId="42963995" w14:textId="77777777" w:rsidR="00812496" w:rsidRPr="003475F5" w:rsidRDefault="00812496" w:rsidP="00812496">
                            <w:pPr>
                              <w:ind w:left="0"/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9F6F" id="Text Box 74" o:spid="_x0000_s1027" type="#_x0000_t202" style="position:absolute;left:0;text-align:left;margin-left:41.45pt;margin-top:17.05pt;width:420.7pt;height:122.2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" filled="f" stroked="f" strokeweight=".5pt">
                <v:textbox>
                  <w:txbxContent>
                    <w:p w14:paraId="61E2F17A" w14:textId="321E83C0" w:rsidR="00812496" w:rsidRPr="003475F5" w:rsidRDefault="00812496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ชื่อ-สกุล  นายณ</w:t>
                      </w:r>
                      <w:proofErr w:type="spellStart"/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รรฐ</w:t>
                      </w:r>
                      <w:proofErr w:type="spellEnd"/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ธนพล   ปะจีน  โทรศัพท์  ๐๘๖-๓๙๐๘๗๗๔</w:t>
                      </w:r>
                    </w:p>
                    <w:p w14:paraId="0ED7A56F" w14:textId="470C3123" w:rsidR="00B941CA" w:rsidRPr="003475F5" w:rsidRDefault="00B941CA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  <w:t>e-mail</w:t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  <w:t xml:space="preserve">: </w:t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  <w:t xml:space="preserve">Nattanaphon@gmail.com  </w:t>
                      </w:r>
                    </w:p>
                    <w:p w14:paraId="5A56B11B" w14:textId="0AFC5F10" w:rsidR="00812496" w:rsidRPr="003475F5" w:rsidRDefault="00812496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  <w:t xml:space="preserve"> </w:t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วุฒิการศึกษาสูงสุด </w:t>
                      </w:r>
                      <w:proofErr w:type="spellStart"/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ศษ</w:t>
                      </w:r>
                      <w:proofErr w:type="spellEnd"/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.ม.   </w:t>
                      </w:r>
                    </w:p>
                    <w:p w14:paraId="7A385864" w14:textId="53D76C7E" w:rsidR="00B941CA" w:rsidRPr="003475F5" w:rsidRDefault="00B941CA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สาขาการบริหารการศึกษา</w:t>
                      </w:r>
                    </w:p>
                    <w:p w14:paraId="4AD54634" w14:textId="45236722" w:rsidR="00812496" w:rsidRPr="003475F5" w:rsidRDefault="00812496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ดำรงตำแหน่งที่โรงเรียนนี้ตั้งแต่วันที่ ๑๘  กุมภาพันธ์  พ.ศ. ๒๕๖๕  จนถึงปัจจุบัน   </w:t>
                      </w:r>
                    </w:p>
                    <w:p w14:paraId="72F31A38" w14:textId="778B8FB0" w:rsidR="00812496" w:rsidRPr="003475F5" w:rsidRDefault="00B941CA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เป็นเวลา....</w:t>
                      </w:r>
                      <w:r w:rsidR="003475F5">
                        <w:rPr>
                          <w:rFonts w:ascii="TH SarabunIT๙" w:eastAsia="Calibri" w:hAnsi="TH SarabunIT๙" w:cs="TH SarabunIT๙" w:hint="cs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2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....ปี....</w:t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๒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.....เดือน</w:t>
                      </w:r>
                      <w:r w:rsidR="00812496"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</w:r>
                    </w:p>
                    <w:p w14:paraId="4A3A8893" w14:textId="200F1B4F" w:rsidR="00812496" w:rsidRPr="003475F5" w:rsidRDefault="00812496" w:rsidP="00812496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14:paraId="42963995" w14:textId="77777777" w:rsidR="00812496" w:rsidRPr="003475F5" w:rsidRDefault="00812496" w:rsidP="00812496">
                      <w:pPr>
                        <w:ind w:left="0"/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C8AA2" w14:textId="74BADC51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5327737" w14:textId="19628FA8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8125668" w14:textId="0D6D3E1F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0420A38" w14:textId="4E871B27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3DF40E2" w14:textId="1E3DB8C0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94F4E08" w14:textId="49E5BA3C" w:rsidR="00812496" w:rsidRPr="00453C2C" w:rsidRDefault="0081249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6387FA1" w14:textId="04F93AB6" w:rsidR="00041886" w:rsidRPr="00453C2C" w:rsidRDefault="00041886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CF42CE2" w14:textId="0418DD4E" w:rsidR="00453C2C" w:rsidRDefault="00FC5F7B" w:rsidP="003475F5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265472" behindDoc="1" locked="0" layoutInCell="1" allowOverlap="1" wp14:anchorId="28CEA448" wp14:editId="4C9493ED">
            <wp:simplePos x="0" y="0"/>
            <wp:positionH relativeFrom="margin">
              <wp:align>center</wp:align>
            </wp:positionH>
            <wp:positionV relativeFrom="paragraph">
              <wp:posOffset>206068</wp:posOffset>
            </wp:positionV>
            <wp:extent cx="2801412" cy="796610"/>
            <wp:effectExtent l="0" t="0" r="0" b="3810"/>
            <wp:wrapNone/>
            <wp:docPr id="1856760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2" cy="79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06401" w14:textId="2A290E5D" w:rsidR="003475F5" w:rsidRPr="00453C2C" w:rsidRDefault="003475F5" w:rsidP="003475F5">
      <w:pPr>
        <w:pStyle w:val="a0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rtl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วิสัยทัศน์ของโรงเรียน</w:t>
      </w:r>
    </w:p>
    <w:p w14:paraId="2ADD0C04" w14:textId="331556BB" w:rsidR="0082560B" w:rsidRPr="00453C2C" w:rsidRDefault="003475F5" w:rsidP="0082560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C9B2B77" wp14:editId="1EDDEBEF">
                <wp:simplePos x="0" y="0"/>
                <wp:positionH relativeFrom="column">
                  <wp:posOffset>297873</wp:posOffset>
                </wp:positionH>
                <wp:positionV relativeFrom="paragraph">
                  <wp:posOffset>60498</wp:posOffset>
                </wp:positionV>
                <wp:extent cx="5642610" cy="1931670"/>
                <wp:effectExtent l="19050" t="19050" r="15240" b="11430"/>
                <wp:wrapNone/>
                <wp:docPr id="259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19316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26262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A8D51" id="สี่เหลี่ยมผืนผ้า: มุมมน 36" o:spid="_x0000_s1026" style="position:absolute;margin-left:23.45pt;margin-top:4.75pt;width:444.3pt;height:152.1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" filled="f" strokecolor="#d4d4d4" strokeweight="2.25pt"/>
            </w:pict>
          </mc:Fallback>
        </mc:AlternateContent>
      </w:r>
    </w:p>
    <w:p w14:paraId="62536266" w14:textId="6DAFF34C" w:rsidR="006608EE" w:rsidRPr="00453C2C" w:rsidRDefault="003475F5" w:rsidP="003475F5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DF7171" wp14:editId="42AA9D96">
                <wp:simplePos x="0" y="0"/>
                <wp:positionH relativeFrom="column">
                  <wp:posOffset>394855</wp:posOffset>
                </wp:positionH>
                <wp:positionV relativeFrom="paragraph">
                  <wp:posOffset>96866</wp:posOffset>
                </wp:positionV>
                <wp:extent cx="5437909" cy="1477645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909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6770D" w14:textId="77777777" w:rsidR="00B06A81" w:rsidRPr="003475F5" w:rsidRDefault="00B06A81" w:rsidP="006608EE">
                            <w:pPr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วิสัยทัศน์</w:t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  <w:br/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 xml:space="preserve">          โรงเรียนวัดราษฎร์เจริญศรัทธาธรรม มุ่งมั่นจัดการศึกษาให้ผู้เรียนได้รับการพัฒนาเต็มตามศักยภาพ ทั้งทางด้านร่างกาย อารมณ์ สังคม และสติปัญญา โดยเน้นให้ผู้เรียนมีความรู้คู่คุณธรรม  ก้าวทันเทคโนโลยี สามารถดำรงชีวิตอยู่ในสังคมได้อย่างมีความสุขตามหลักปรัชญาของเศรษฐกิจพอเพียงให้ชุมชนมีส่วนร่วมในการจัดการและพัฒนาคุณภาพการศึกษาสู่อาเซียน</w:t>
                            </w:r>
                          </w:p>
                          <w:p w14:paraId="4842755A" w14:textId="77777777" w:rsidR="00B06A81" w:rsidRPr="003475F5" w:rsidRDefault="00B06A81">
                            <w:pPr>
                              <w:ind w:left="0"/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F7171" id="Text Box 262" o:spid="_x0000_s1028" type="#_x0000_t202" style="position:absolute;left:0;text-align:left;margin-left:31.1pt;margin-top:7.65pt;width:428.2pt;height:116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" filled="f" stroked="f" strokeweight=".5pt">
                <v:textbox>
                  <w:txbxContent>
                    <w:p w14:paraId="0EA6770D" w14:textId="77777777" w:rsidR="00B06A81" w:rsidRPr="003475F5" w:rsidRDefault="00B06A81" w:rsidP="006608EE">
                      <w:pPr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วิสัยทัศน์</w:t>
                      </w:r>
                      <w:r w:rsidRPr="003475F5"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  <w:br/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 xml:space="preserve">          โรงเรียนวัดราษฎร์เจริญศรัทธาธรรม มุ่งมั่นจัดการศึกษาให้ผู้เรียนได้รับการพัฒนาเต็มตามศักยภาพ ทั้งทางด้านร่างกาย อารมณ์ สังคม และสติปัญญา โดยเน้นให้ผู้เรียนมีความรู้คู่คุณธรรม  ก้าวทันเทคโนโลยี สามารถดำรงชีวิตอยู่ในสังคมได้อย่างมีความสุขตามหลักปรัชญาของเศรษฐกิจพอเพียงให้ชุมชนมีส่วนร่วมในการจัดการและพัฒนาคุณภาพการศึกษาสู่อาเซียน</w:t>
                      </w:r>
                    </w:p>
                    <w:p w14:paraId="4842755A" w14:textId="77777777" w:rsidR="00B06A81" w:rsidRPr="003475F5" w:rsidRDefault="00B06A81">
                      <w:pPr>
                        <w:ind w:left="0"/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F2C0CB" w14:textId="1965B3D0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7D3D84D" w14:textId="67DE1BF0" w:rsidR="00B94768" w:rsidRPr="00453C2C" w:rsidRDefault="00B94768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5B29C928" w14:textId="023D8B0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068BABB0" w14:textId="3C3D15CD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60EBA063" w14:textId="4B80E253" w:rsidR="00B21CB6" w:rsidRPr="00453C2C" w:rsidRDefault="00B21CB6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57BD596D" w14:textId="2C75F005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2A9FC9A" w14:textId="3AD90F6A" w:rsidR="00FC5F7B" w:rsidRDefault="00FC5F7B" w:rsidP="003852A0">
      <w:pPr>
        <w:spacing w:after="0"/>
        <w:ind w:left="0" w:right="-46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267520" behindDoc="1" locked="0" layoutInCell="1" allowOverlap="1" wp14:anchorId="084E6EE4" wp14:editId="109B2A21">
            <wp:simplePos x="0" y="0"/>
            <wp:positionH relativeFrom="margin">
              <wp:posOffset>1466278</wp:posOffset>
            </wp:positionH>
            <wp:positionV relativeFrom="paragraph">
              <wp:posOffset>268570</wp:posOffset>
            </wp:positionV>
            <wp:extent cx="2801412" cy="796610"/>
            <wp:effectExtent l="0" t="0" r="0" b="3810"/>
            <wp:wrapNone/>
            <wp:docPr id="1066210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2" cy="79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8220E" w14:textId="7218C20B" w:rsidR="003475F5" w:rsidRPr="00453C2C" w:rsidRDefault="003475F5" w:rsidP="003852A0">
      <w:pPr>
        <w:spacing w:after="0"/>
        <w:ind w:left="0" w:right="-46"/>
        <w:jc w:val="center"/>
        <w:rPr>
          <w:rFonts w:ascii="TH SarabunIT๙" w:eastAsia="Times New Roman" w:hAnsi="TH SarabunIT๙" w:cs="TH SarabunIT๙"/>
          <w:color w:val="auto"/>
          <w:sz w:val="32"/>
          <w:szCs w:val="32"/>
          <w:lang w:val="en-US" w:bidi="th-TH"/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พันธกิจ</w:t>
      </w:r>
    </w:p>
    <w:p w14:paraId="73B2AED7" w14:textId="3EA0A9B7" w:rsidR="00B21CB6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0A2F9439" wp14:editId="1E7E46E2">
                <wp:simplePos x="0" y="0"/>
                <wp:positionH relativeFrom="margin">
                  <wp:posOffset>229870</wp:posOffset>
                </wp:positionH>
                <wp:positionV relativeFrom="paragraph">
                  <wp:posOffset>50800</wp:posOffset>
                </wp:positionV>
                <wp:extent cx="5642765" cy="2165350"/>
                <wp:effectExtent l="19050" t="19050" r="15240" b="25400"/>
                <wp:wrapNone/>
                <wp:docPr id="79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765" cy="21653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26262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52A60" id="สี่เหลี่ยมผืนผ้า: มุมมน 36" o:spid="_x0000_s1026" style="position:absolute;margin-left:18.1pt;margin-top:4pt;width:444.3pt;height:170.5pt;z-index:-25126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" filled="f" strokecolor="#d4d4d4" strokeweight="2.25pt">
                <w10:wrap anchorx="margin"/>
              </v:roundrect>
            </w:pict>
          </mc:Fallback>
        </mc:AlternateContent>
      </w:r>
      <w:r w:rsidR="00B21CB6"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EEEC80B" wp14:editId="35FDE4F3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5473837" cy="147773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837" cy="147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DF98F9" w14:textId="7BED95CA" w:rsidR="00B21CB6" w:rsidRPr="0042003B" w:rsidRDefault="00B21CB6" w:rsidP="00B21CB6">
                            <w:pPr>
                              <w:spacing w:before="0" w:after="0"/>
                              <w:ind w:left="0" w:right="0"/>
                              <w:rPr>
                                <w:rFonts w:ascii="TH Sarabun New" w:eastAsia="Calibri" w:hAnsi="TH Sarabun New" w:cs="TH Sarabun New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</w:p>
                          <w:p w14:paraId="37FC7A46" w14:textId="77777777" w:rsidR="00B21CB6" w:rsidRDefault="00B21CB6" w:rsidP="00B21CB6">
                            <w:pPr>
                              <w:ind w:left="0"/>
                              <w:rPr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EC80B" id="Text Box 80" o:spid="_x0000_s1029" type="#_x0000_t202" style="position:absolute;left:0;text-align:left;margin-left:379.8pt;margin-top:11.05pt;width:431pt;height:116.35pt;z-index:25205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" filled="f" stroked="f" strokeweight=".5pt">
                <v:textbox>
                  <w:txbxContent>
                    <w:p w14:paraId="57DF98F9" w14:textId="7BED95CA" w:rsidR="00B21CB6" w:rsidRPr="0042003B" w:rsidRDefault="00B21CB6" w:rsidP="00B21CB6">
                      <w:pPr>
                        <w:spacing w:before="0" w:after="0"/>
                        <w:ind w:left="0" w:right="0"/>
                        <w:rPr>
                          <w:rFonts w:ascii="TH Sarabun New" w:eastAsia="Calibri" w:hAnsi="TH Sarabun New" w:cs="TH Sarabun New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14:paraId="37FC7A46" w14:textId="77777777" w:rsidR="00B21CB6" w:rsidRDefault="00B21CB6" w:rsidP="00B21CB6">
                      <w:pPr>
                        <w:ind w:left="0"/>
                        <w:rPr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25867" w14:textId="58B47722" w:rsidR="003E27EA" w:rsidRPr="00453C2C" w:rsidRDefault="00924430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F787457" wp14:editId="035EA8C5">
                <wp:simplePos x="0" y="0"/>
                <wp:positionH relativeFrom="margin">
                  <wp:align>center</wp:align>
                </wp:positionH>
                <wp:positionV relativeFrom="paragraph">
                  <wp:posOffset>39569</wp:posOffset>
                </wp:positionV>
                <wp:extent cx="5473837" cy="17907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837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A75617" w14:textId="77777777" w:rsidR="00924430" w:rsidRPr="00B43B21" w:rsidRDefault="00924430" w:rsidP="006B002C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1800"/>
                                <w:tab w:val="left" w:pos="810"/>
                              </w:tabs>
                              <w:spacing w:before="0" w:after="0"/>
                              <w:ind w:left="810" w:right="0" w:hanging="27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43B2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จัดการศึกษาตั้งแต่ระดับชั้นอนุบาลถึงชั้นประถมศึกษาปีที่ ๖</w:t>
                            </w:r>
                          </w:p>
                          <w:p w14:paraId="4A9E86D3" w14:textId="77777777" w:rsidR="00924430" w:rsidRPr="00B43B21" w:rsidRDefault="00924430" w:rsidP="006B002C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1800"/>
                                <w:tab w:val="left" w:pos="810"/>
                              </w:tabs>
                              <w:spacing w:before="0" w:after="0"/>
                              <w:ind w:left="810" w:right="0" w:hanging="27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43B2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นักเรียนได้รับการพัฒนาเต็มตามศักยภาพตามเกณฑ์มาตรฐานการเรียนรู้  คุณธรรมจริยธรรม และมีทักษะพื้นฐานทางเทคโนโลยี</w:t>
                            </w:r>
                          </w:p>
                          <w:p w14:paraId="3EA717A8" w14:textId="77777777" w:rsidR="00924430" w:rsidRPr="00B43B21" w:rsidRDefault="00924430" w:rsidP="006B002C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1800"/>
                                <w:tab w:val="left" w:pos="810"/>
                              </w:tabs>
                              <w:spacing w:before="0" w:after="0"/>
                              <w:ind w:left="810" w:right="-180" w:hanging="27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43B2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ครูจัดกิจกรรมการเรียนการสอนโดยเน้นผู้เรียนเป็นสำคัญ และทำการประเมินตามสภาพจริง</w:t>
                            </w:r>
                          </w:p>
                          <w:p w14:paraId="2B435B0E" w14:textId="77777777" w:rsidR="00924430" w:rsidRPr="00B43B21" w:rsidRDefault="00924430" w:rsidP="006B002C"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val="clear" w:pos="1800"/>
                                <w:tab w:val="left" w:pos="810"/>
                              </w:tabs>
                              <w:spacing w:before="0" w:after="0"/>
                              <w:ind w:left="810" w:right="-180" w:hanging="270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43B2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นักเรียนทุกคนดำรงชีวิตตามหลักปรัชญาของเศรษฐกิจพอเพียง อยู่ในสังคมได้อย่างมีความสุข</w:t>
                            </w:r>
                          </w:p>
                          <w:p w14:paraId="2664F665" w14:textId="4798EFF2" w:rsidR="00924430" w:rsidRPr="0042003B" w:rsidRDefault="00924430" w:rsidP="00924430">
                            <w:pPr>
                              <w:spacing w:before="0" w:after="0"/>
                              <w:ind w:left="0" w:right="0" w:firstLine="540"/>
                              <w:rPr>
                                <w:rFonts w:ascii="TH Sarabun New" w:eastAsia="Calibri" w:hAnsi="TH Sarabun New" w:cs="TH Sarabun New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val="en-US" w:bidi="th-TH"/>
                              </w:rPr>
                              <w:t xml:space="preserve">. </w:t>
                            </w:r>
                            <w:r w:rsidRPr="00B43B2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จัดการศึกษาเพื่อพัฒนาผู้เรียนรองรับประชาคมอาเซียน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7457" id="Text Box 86" o:spid="_x0000_s1030" type="#_x0000_t202" style="position:absolute;left:0;text-align:left;margin-left:0;margin-top:3.1pt;width:431pt;height:141pt;z-index:25205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xPIwIAAEIEAAAOAAAAZHJzL2Uyb0RvYy54bWysU8lu2zAQvRfoPxC815K3OBEsB24CFwWC&#10;JIBT5ExTpEWA4rAkbcn9+g4pb0h7KnqhZjijWd57nN93jSZ74bwCU9LhIKdEGA6VMtuS/nhbfbml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" filled="f" stroked="f" strokeweight=".5pt">
                <v:textbox>
                  <w:txbxContent>
                    <w:p w14:paraId="4CA75617" w14:textId="77777777" w:rsidR="00924430" w:rsidRPr="00B43B21" w:rsidRDefault="00924430" w:rsidP="006B002C">
                      <w:pPr>
                        <w:numPr>
                          <w:ilvl w:val="0"/>
                          <w:numId w:val="30"/>
                        </w:numPr>
                        <w:tabs>
                          <w:tab w:val="clear" w:pos="1800"/>
                          <w:tab w:val="left" w:pos="810"/>
                        </w:tabs>
                        <w:spacing w:before="0" w:after="0"/>
                        <w:ind w:left="810" w:right="0" w:hanging="27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B43B2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จัดการศึกษาตั้งแต่ระดับชั้นอนุบาลถึงชั้นประถมศึกษาปีที่ ๖</w:t>
                      </w:r>
                    </w:p>
                    <w:p w14:paraId="4A9E86D3" w14:textId="77777777" w:rsidR="00924430" w:rsidRPr="00B43B21" w:rsidRDefault="00924430" w:rsidP="006B002C">
                      <w:pPr>
                        <w:numPr>
                          <w:ilvl w:val="0"/>
                          <w:numId w:val="30"/>
                        </w:numPr>
                        <w:tabs>
                          <w:tab w:val="clear" w:pos="1800"/>
                          <w:tab w:val="left" w:pos="810"/>
                        </w:tabs>
                        <w:spacing w:before="0" w:after="0"/>
                        <w:ind w:left="810" w:right="0" w:hanging="27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B43B2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นักเรียนได้รับการพัฒนาเต็มตามศักยภาพตามเกณฑ์มาตรฐานการเรียนรู้  คุณธรรมจริยธรรม และมีทักษะพื้นฐานทางเทคโนโลยี</w:t>
                      </w:r>
                    </w:p>
                    <w:p w14:paraId="3EA717A8" w14:textId="77777777" w:rsidR="00924430" w:rsidRPr="00B43B21" w:rsidRDefault="00924430" w:rsidP="006B002C">
                      <w:pPr>
                        <w:numPr>
                          <w:ilvl w:val="0"/>
                          <w:numId w:val="30"/>
                        </w:numPr>
                        <w:tabs>
                          <w:tab w:val="clear" w:pos="1800"/>
                          <w:tab w:val="left" w:pos="810"/>
                        </w:tabs>
                        <w:spacing w:before="0" w:after="0"/>
                        <w:ind w:left="810" w:right="-180" w:hanging="27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B43B2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ครูจัดกิจกรรมการเรียนการสอนโดยเน้นผู้เรียนเป็นสำคัญ และทำการประเมินตามสภาพจริง</w:t>
                      </w:r>
                    </w:p>
                    <w:p w14:paraId="2B435B0E" w14:textId="77777777" w:rsidR="00924430" w:rsidRPr="00B43B21" w:rsidRDefault="00924430" w:rsidP="006B002C">
                      <w:pPr>
                        <w:numPr>
                          <w:ilvl w:val="0"/>
                          <w:numId w:val="30"/>
                        </w:numPr>
                        <w:tabs>
                          <w:tab w:val="clear" w:pos="1800"/>
                          <w:tab w:val="left" w:pos="810"/>
                        </w:tabs>
                        <w:spacing w:before="0" w:after="0"/>
                        <w:ind w:left="810" w:right="-180" w:hanging="270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B43B2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นักเรียนทุกคนดำรงชีวิตตามหลักปรัชญาของเศรษฐกิจพอเพียง อยู่ในสังคมได้อย่างมีความสุข</w:t>
                      </w:r>
                    </w:p>
                    <w:p w14:paraId="2664F665" w14:textId="4798EFF2" w:rsidR="00924430" w:rsidRPr="0042003B" w:rsidRDefault="00924430" w:rsidP="00924430">
                      <w:pPr>
                        <w:spacing w:before="0" w:after="0"/>
                        <w:ind w:left="0" w:right="0" w:firstLine="540"/>
                        <w:rPr>
                          <w:rFonts w:ascii="TH Sarabun New" w:eastAsia="Calibri" w:hAnsi="TH Sarabun New" w:cs="TH Sarabun New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๕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lang w:val="en-US" w:bidi="th-TH"/>
                        </w:rPr>
                        <w:t xml:space="preserve">. </w:t>
                      </w:r>
                      <w:r w:rsidRPr="00B43B2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จัดการศึกษาเพื่อพัฒนาผู้เรียนรองรับประชาคมอาเซียน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704D4" w14:textId="2E9A47C3" w:rsidR="003E27EA" w:rsidRPr="00453C2C" w:rsidRDefault="003E27EA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0E148338" w14:textId="3AC3E671" w:rsidR="003E27EA" w:rsidRPr="00453C2C" w:rsidRDefault="003E27EA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8B5580C" w14:textId="41CE2FA4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7C35FB86" w14:textId="5908DBB3" w:rsidR="00B21CB6" w:rsidRPr="00453C2C" w:rsidRDefault="00B21CB6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18C49DA" w14:textId="3694E98B" w:rsidR="00924430" w:rsidRPr="00453C2C" w:rsidRDefault="00924430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0A78C0E" w14:textId="0AE0311E" w:rsidR="00924430" w:rsidRPr="00453C2C" w:rsidRDefault="00FC5F7B" w:rsidP="00E93CD1">
      <w:pPr>
        <w:spacing w:after="0"/>
        <w:ind w:left="0" w:right="-46"/>
        <w:jc w:val="center"/>
        <w:rPr>
          <w:rFonts w:ascii="TH SarabunIT๙" w:eastAsia="Times New Roman" w:hAnsi="TH SarabunIT๙" w:cs="TH SarabunIT๙"/>
          <w:color w:val="auto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2269568" behindDoc="1" locked="0" layoutInCell="1" allowOverlap="1" wp14:anchorId="5E87B447" wp14:editId="71BD824A">
            <wp:simplePos x="0" y="0"/>
            <wp:positionH relativeFrom="margin">
              <wp:posOffset>1457011</wp:posOffset>
            </wp:positionH>
            <wp:positionV relativeFrom="paragraph">
              <wp:posOffset>-163579</wp:posOffset>
            </wp:positionV>
            <wp:extent cx="2801412" cy="796610"/>
            <wp:effectExtent l="0" t="0" r="0" b="3810"/>
            <wp:wrapNone/>
            <wp:docPr id="2103100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2" cy="79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5F5"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เป้าประสงค์</w:t>
      </w:r>
    </w:p>
    <w:p w14:paraId="061278E3" w14:textId="31259B64" w:rsidR="00B21CB6" w:rsidRPr="00453C2C" w:rsidRDefault="003475F5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6BC5B8E" wp14:editId="3E5514B8">
                <wp:simplePos x="0" y="0"/>
                <wp:positionH relativeFrom="margin">
                  <wp:posOffset>75565</wp:posOffset>
                </wp:positionH>
                <wp:positionV relativeFrom="paragraph">
                  <wp:posOffset>229235</wp:posOffset>
                </wp:positionV>
                <wp:extent cx="5473700" cy="17907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7C46DC" w14:textId="77777777" w:rsidR="00924430" w:rsidRPr="003475F5" w:rsidRDefault="00924430" w:rsidP="006B002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1080"/>
                                <w:tab w:val="left" w:pos="810"/>
                              </w:tabs>
                              <w:spacing w:before="0" w:after="0"/>
                              <w:ind w:left="810" w:right="0" w:hanging="27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นักเรียนจบการศึกษาชั้นประถมศึกษาปีที่ ๖ ทุกคน</w:t>
                            </w:r>
                          </w:p>
                          <w:p w14:paraId="78B74514" w14:textId="77777777" w:rsidR="00924430" w:rsidRPr="003475F5" w:rsidRDefault="00924430" w:rsidP="006B002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1080"/>
                                <w:tab w:val="left" w:pos="810"/>
                              </w:tabs>
                              <w:spacing w:before="0" w:after="0"/>
                              <w:ind w:left="810" w:right="0" w:hanging="27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นักเรียนมีคุณภาพตามเกณฑ์มาตรฐานการเรียนรู้ครบทุกกลุ่มสาระการเรียนรู้</w:t>
                            </w:r>
                          </w:p>
                          <w:p w14:paraId="29E20455" w14:textId="77777777" w:rsidR="00924430" w:rsidRPr="003475F5" w:rsidRDefault="00924430" w:rsidP="006B002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1080"/>
                                <w:tab w:val="left" w:pos="810"/>
                              </w:tabs>
                              <w:spacing w:before="0" w:after="0"/>
                              <w:ind w:left="810" w:right="0" w:hanging="27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นักเรียนร้อยละ ๘๐ มีคุณธรรมจริยธรรม ตามคุณลักษณะอันพึงประสงค์</w:t>
                            </w:r>
                          </w:p>
                          <w:p w14:paraId="5ECCF24A" w14:textId="77777777" w:rsidR="00924430" w:rsidRPr="003475F5" w:rsidRDefault="00924430" w:rsidP="006B002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1080"/>
                                <w:tab w:val="left" w:pos="810"/>
                              </w:tabs>
                              <w:spacing w:before="0" w:after="0"/>
                              <w:ind w:left="810" w:right="-360" w:hanging="27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นักเรียนทุกคนดำรงชีวิตตามหลักปรัชญาของเศรษฐกิจพอเพียง อยู่ในสังคมได้อย่างมีความสุข</w:t>
                            </w:r>
                          </w:p>
                          <w:p w14:paraId="7777F0AC" w14:textId="77777777" w:rsidR="00924430" w:rsidRPr="003475F5" w:rsidRDefault="00924430" w:rsidP="006B002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1080"/>
                                <w:tab w:val="left" w:pos="810"/>
                              </w:tabs>
                              <w:spacing w:before="0" w:after="0"/>
                              <w:ind w:left="810" w:right="0" w:hanging="27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นักเรียนร้อยละ ๘๐ มีทักษะพื้นฐานเพื่อก้าวเข้าสู่ประชาคมอาเซียน</w:t>
                            </w:r>
                          </w:p>
                          <w:p w14:paraId="55FDC2E8" w14:textId="2FD62EB6" w:rsidR="00924430" w:rsidRPr="003475F5" w:rsidRDefault="00924430" w:rsidP="00924430">
                            <w:pPr>
                              <w:spacing w:before="0" w:after="0"/>
                              <w:ind w:left="0" w:right="0" w:firstLine="540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๖</w:t>
                            </w: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lang w:val="en-US" w:bidi="th-TH"/>
                              </w:rPr>
                              <w:t xml:space="preserve">. </w:t>
                            </w: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นักเรียนชั้นประถมศึกษาปีที่ ๑</w:t>
                            </w:r>
                            <w:r w:rsidR="005867F4"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5867F4"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475F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๖ ร้อยละ ๑๐๐ อ่านออก เขียนได้</w:t>
                            </w:r>
                          </w:p>
                          <w:p w14:paraId="032B2709" w14:textId="77777777" w:rsidR="00924430" w:rsidRPr="003475F5" w:rsidRDefault="00924430" w:rsidP="00924430">
                            <w:pPr>
                              <w:ind w:left="0"/>
                              <w:rPr>
                                <w:rFonts w:ascii="TH SarabunIT๙" w:hAnsi="TH SarabunIT๙" w:cs="TH SarabunIT๙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5B8E" id="Text Box 88" o:spid="_x0000_s1031" type="#_x0000_t202" style="position:absolute;left:0;text-align:left;margin-left:5.95pt;margin-top:18.05pt;width:431pt;height:141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" filled="f" stroked="f" strokeweight=".5pt">
                <v:textbox>
                  <w:txbxContent>
                    <w:p w14:paraId="567C46DC" w14:textId="77777777" w:rsidR="00924430" w:rsidRPr="003475F5" w:rsidRDefault="00924430" w:rsidP="006B002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1080"/>
                          <w:tab w:val="left" w:pos="810"/>
                        </w:tabs>
                        <w:spacing w:before="0" w:after="0"/>
                        <w:ind w:left="810" w:right="0" w:hanging="27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นักเรียนจบการศึกษาชั้นประถมศึกษาปีที่ ๖ ทุกคน</w:t>
                      </w:r>
                    </w:p>
                    <w:p w14:paraId="78B74514" w14:textId="77777777" w:rsidR="00924430" w:rsidRPr="003475F5" w:rsidRDefault="00924430" w:rsidP="006B002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1080"/>
                          <w:tab w:val="left" w:pos="810"/>
                        </w:tabs>
                        <w:spacing w:before="0" w:after="0"/>
                        <w:ind w:left="810" w:right="0" w:hanging="27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นักเรียนมีคุณภาพตามเกณฑ์มาตรฐานการเรียนรู้ครบทุกกลุ่มสาระการเรียนรู้</w:t>
                      </w:r>
                    </w:p>
                    <w:p w14:paraId="29E20455" w14:textId="77777777" w:rsidR="00924430" w:rsidRPr="003475F5" w:rsidRDefault="00924430" w:rsidP="006B002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1080"/>
                          <w:tab w:val="left" w:pos="810"/>
                        </w:tabs>
                        <w:spacing w:before="0" w:after="0"/>
                        <w:ind w:left="810" w:right="0" w:hanging="27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นักเรียนร้อยละ ๘๐ มีคุณธรรมจริยธรรม ตามคุณลักษณะอันพึงประสงค์</w:t>
                      </w:r>
                    </w:p>
                    <w:p w14:paraId="5ECCF24A" w14:textId="77777777" w:rsidR="00924430" w:rsidRPr="003475F5" w:rsidRDefault="00924430" w:rsidP="006B002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1080"/>
                          <w:tab w:val="left" w:pos="810"/>
                        </w:tabs>
                        <w:spacing w:before="0" w:after="0"/>
                        <w:ind w:left="810" w:right="-360" w:hanging="27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นักเรียนทุกคนดำรงชีวิตตามหลักปรัชญาของเศรษฐกิจพอเพียง อยู่ในสังคมได้อย่างมีความสุข</w:t>
                      </w:r>
                    </w:p>
                    <w:p w14:paraId="7777F0AC" w14:textId="77777777" w:rsidR="00924430" w:rsidRPr="003475F5" w:rsidRDefault="00924430" w:rsidP="006B002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1080"/>
                          <w:tab w:val="left" w:pos="810"/>
                        </w:tabs>
                        <w:spacing w:before="0" w:after="0"/>
                        <w:ind w:left="810" w:right="0" w:hanging="27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นักเรียนร้อยละ ๘๐ มีทักษะพื้นฐานเพื่อก้าวเข้าสู่ประชาคมอาเซียน</w:t>
                      </w:r>
                    </w:p>
                    <w:p w14:paraId="55FDC2E8" w14:textId="2FD62EB6" w:rsidR="00924430" w:rsidRPr="003475F5" w:rsidRDefault="00924430" w:rsidP="00924430">
                      <w:pPr>
                        <w:spacing w:before="0" w:after="0"/>
                        <w:ind w:left="0" w:right="0" w:firstLine="540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๖</w:t>
                      </w: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lang w:val="en-US" w:bidi="th-TH"/>
                        </w:rPr>
                        <w:t xml:space="preserve">. </w:t>
                      </w: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นักเรียนชั้นประถมศึกษาปีที่ ๑</w:t>
                      </w:r>
                      <w:r w:rsidR="005867F4"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-</w:t>
                      </w:r>
                      <w:r w:rsidR="005867F4"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475F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๖ ร้อยละ ๑๐๐ อ่านออก เขียนได้</w:t>
                      </w:r>
                    </w:p>
                    <w:p w14:paraId="032B2709" w14:textId="77777777" w:rsidR="00924430" w:rsidRPr="003475F5" w:rsidRDefault="00924430" w:rsidP="00924430">
                      <w:pPr>
                        <w:ind w:left="0"/>
                        <w:rPr>
                          <w:rFonts w:ascii="TH SarabunIT๙" w:hAnsi="TH SarabunIT๙" w:cs="TH SarabunIT๙"/>
                          <w:cs/>
                          <w:lang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9E1"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10D7CC2B" wp14:editId="09DC0149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5642610" cy="1671205"/>
                <wp:effectExtent l="19050" t="19050" r="15240" b="24765"/>
                <wp:wrapNone/>
                <wp:docPr id="85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610" cy="167120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26262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EC0FD" id="สี่เหลี่ยมผืนผ้า: มุมมน 36" o:spid="_x0000_s1026" style="position:absolute;margin-left:393.1pt;margin-top:11.55pt;width:444.3pt;height:131.6pt;z-index:-25125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" filled="f" strokecolor="#d4d4d4" strokeweight="2.25pt">
                <w10:wrap anchorx="margin"/>
              </v:roundrect>
            </w:pict>
          </mc:Fallback>
        </mc:AlternateContent>
      </w:r>
    </w:p>
    <w:p w14:paraId="56F05ECD" w14:textId="68416DFE" w:rsidR="00B21CB6" w:rsidRPr="00453C2C" w:rsidRDefault="00B21CB6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B622B7A" w14:textId="4FAF8A14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43C82D7D" w14:textId="61AC7019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9B8C2EF" w14:textId="0DE6AB56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8720C70" w14:textId="3B2C19E6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FBACABF" w14:textId="507C3A22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10904A7" w14:textId="19B8C737" w:rsidR="00CD59E1" w:rsidRPr="00453C2C" w:rsidRDefault="00FC5F7B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b/>
          <w:bCs/>
          <w:caps/>
          <w:noProof/>
          <w:color w:val="auto"/>
          <w:sz w:val="50"/>
          <w:szCs w:val="5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2271616" behindDoc="1" locked="0" layoutInCell="1" allowOverlap="1" wp14:anchorId="1CA34469" wp14:editId="1C918883">
            <wp:simplePos x="0" y="0"/>
            <wp:positionH relativeFrom="margin">
              <wp:posOffset>1458023</wp:posOffset>
            </wp:positionH>
            <wp:positionV relativeFrom="paragraph">
              <wp:posOffset>133427</wp:posOffset>
            </wp:positionV>
            <wp:extent cx="2801412" cy="796610"/>
            <wp:effectExtent l="0" t="0" r="0" b="3810"/>
            <wp:wrapNone/>
            <wp:docPr id="420015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12" cy="79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597ED" w14:textId="2495966E" w:rsidR="003475F5" w:rsidRPr="00453C2C" w:rsidRDefault="003475F5" w:rsidP="00E93CD1">
      <w:pPr>
        <w:spacing w:after="0"/>
        <w:ind w:left="0" w:right="-46"/>
        <w:jc w:val="center"/>
        <w:rPr>
          <w:rFonts w:ascii="TH SarabunIT๙" w:hAnsi="TH SarabunIT๙" w:cs="TH SarabunIT๙"/>
          <w:b/>
          <w:bCs/>
          <w:caps/>
          <w:color w:val="auto"/>
          <w:sz w:val="50"/>
          <w:szCs w:val="50"/>
          <w:rtl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50"/>
          <w:szCs w:val="5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จุดเน้น</w:t>
      </w:r>
    </w:p>
    <w:p w14:paraId="22C7848F" w14:textId="48CF18A5" w:rsidR="006608EE" w:rsidRPr="00453C2C" w:rsidRDefault="003475F5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A04D243" wp14:editId="3346A19C">
                <wp:simplePos x="0" y="0"/>
                <wp:positionH relativeFrom="column">
                  <wp:posOffset>4734</wp:posOffset>
                </wp:positionH>
                <wp:positionV relativeFrom="paragraph">
                  <wp:posOffset>146627</wp:posOffset>
                </wp:positionV>
                <wp:extent cx="5642765" cy="5211041"/>
                <wp:effectExtent l="19050" t="19050" r="15240" b="27940"/>
                <wp:wrapNone/>
                <wp:docPr id="11" name="สี่เหลี่ยมผืนผ้า: 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765" cy="521104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262626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AB4F2" id="สี่เหลี่ยมผืนผ้า: มุมมน 36" o:spid="_x0000_s1026" style="position:absolute;margin-left:.35pt;margin-top:11.55pt;width:444.3pt;height:410.3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" filled="f" strokecolor="#d4d4d4" strokeweight="2.25pt"/>
            </w:pict>
          </mc:Fallback>
        </mc:AlternateContent>
      </w:r>
    </w:p>
    <w:p w14:paraId="5B353292" w14:textId="0FBCC900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noProof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CFC466" wp14:editId="1087AB13">
                <wp:simplePos x="0" y="0"/>
                <wp:positionH relativeFrom="column">
                  <wp:posOffset>213360</wp:posOffset>
                </wp:positionH>
                <wp:positionV relativeFrom="paragraph">
                  <wp:posOffset>126365</wp:posOffset>
                </wp:positionV>
                <wp:extent cx="5315578" cy="45415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454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DA09B" w14:textId="018D28D8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คุณภาพผู้เรียน</w:t>
                            </w:r>
                          </w:p>
                          <w:p w14:paraId="2EF73400" w14:textId="77777777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 w:firstLine="426"/>
                              <w:jc w:val="thaiDistribute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  <w:t>พัฒนาให้มีผลสัมฤทธิ์ทางการเรียนให้สูงขึ้นโดยการปรับปรุงโครงการ และกิจกรรมที่มีอยู่แล้วให้มีความเข้มข้นมากขึ้น ให้ครอบคลุมความสามารถในการเรียนรู้ ทั้งความรู้ ความจำ ความเข้าใจ และการนำไปใช้ในการวิเคราะห์ สังเคราะห์และการประเมินผล เพื่อพัฒนาผู้เรียนอย่างต่อเนื่อง</w:t>
                            </w:r>
                          </w:p>
                          <w:p w14:paraId="73173087" w14:textId="77777777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</w:p>
                          <w:p w14:paraId="51A0736D" w14:textId="05C70266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กระบวนการบริหารและการจัดการ</w:t>
                            </w:r>
                          </w:p>
                          <w:p w14:paraId="1378FD42" w14:textId="55670E00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 w:firstLine="426"/>
                              <w:jc w:val="thaiDistribute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  <w:t>ดำเนินการแต่งตั้งคณะอนุกรรมการสถานศึกษา จากผู้ทรงคุณวุฒิในท้องถิ่น เพื่อมาทำงานร่วมกับคณะกรรมการสถานศึกษาในการบริหาร พัฒนาคุณภาพการศึกษาของสถานศึกษา  และการทำวิจัยเพื่อพัฒนานโยบายและแผน โดยการศึกษา วิเคราะห์ วิจัยการบริหารจัดการ และการพัฒนาคุณภาพงานวิชาการในภาพรวมของสถานศึกษา แล้วนำมาวางแผนเพื่อพัฒนากระบวนการเรียนการสอน สื่อการเรียนรู้ เทคนิคกระบวนการวัดผล ประเมินผลได้ด้วยตนเองอย่างเป็นรูปธรรมและมีประสิทธิภาพ</w:t>
                            </w:r>
                          </w:p>
                          <w:p w14:paraId="2D9787F5" w14:textId="77777777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 w:firstLine="426"/>
                              <w:jc w:val="thaiDistribute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</w:p>
                          <w:p w14:paraId="23988C98" w14:textId="10A1E33E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กระบวนการจัดการเรียนการสอนที่เน้นผู้เรียนเป็นสำคัญ</w:t>
                            </w:r>
                          </w:p>
                          <w:p w14:paraId="2E565EDD" w14:textId="77777777" w:rsidR="00B06A81" w:rsidRPr="003475F5" w:rsidRDefault="00B06A81" w:rsidP="006608EE">
                            <w:pPr>
                              <w:tabs>
                                <w:tab w:val="left" w:pos="720"/>
                                <w:tab w:val="left" w:pos="1080"/>
                              </w:tabs>
                              <w:spacing w:before="0" w:after="0"/>
                              <w:ind w:left="0" w:right="0" w:firstLine="426"/>
                              <w:jc w:val="thaiDistribute"/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</w:pP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</w:r>
                            <w:r w:rsidRPr="003475F5">
                              <w:rPr>
                                <w:rFonts w:ascii="TH SarabunIT๙" w:eastAsia="Calibri" w:hAnsi="TH SarabunIT๙" w:cs="TH SarabunIT๙"/>
                                <w:color w:val="auto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ab/>
                              <w:t>ครูควรได้รับการพัฒนาให้ออกแบบการจัดการเรียนรู้ที่ตอบสนองต่อการพัฒนาการทางสมองของผู้เรียนแต่ละคนที่แตกต่างกัน การประเมินความก้าวหน้าของผู้เรียนด้วยวิธีการที่หลากหลาย และทำการวิจัยชั้นเรียน เพื่อพัฒนาสื่อ และกระบวนการจัดการเรียนรู้ที่เน้นผู้เรียนเป็นสำคัญ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FC466" id="Text Box 18" o:spid="_x0000_s1032" type="#_x0000_t202" style="position:absolute;left:0;text-align:left;margin-left:16.8pt;margin-top:9.95pt;width:418.55pt;height:357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" filled="f" stroked="f" strokeweight=".5pt">
                <v:textbox>
                  <w:txbxContent>
                    <w:p w14:paraId="5BADA09B" w14:textId="018D28D8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คุณภาพผู้เรียน</w:t>
                      </w:r>
                    </w:p>
                    <w:p w14:paraId="2EF73400" w14:textId="77777777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 w:firstLine="426"/>
                        <w:jc w:val="thaiDistribute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  <w:t>พัฒนาให้มีผลสัมฤทธิ์ทางการเรียนให้สูงขึ้นโดยการปรับปรุงโครงการ และกิจกรรมที่มีอยู่แล้วให้มีความเข้มข้นมากขึ้น ให้ครอบคลุมความสามารถในการเรียนรู้ ทั้งความรู้ ความจำ ความเข้าใจ และการนำไปใช้ในการวิเคราะห์ สังเคราะห์และการประเมินผล เพื่อพัฒนาผู้เรียนอย่างต่อเนื่อง</w:t>
                      </w:r>
                    </w:p>
                    <w:p w14:paraId="73173087" w14:textId="77777777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14:paraId="51A0736D" w14:textId="05C70266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กระบวนการบริหารและการจัดการ</w:t>
                      </w:r>
                    </w:p>
                    <w:p w14:paraId="1378FD42" w14:textId="55670E00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 w:firstLine="426"/>
                        <w:jc w:val="thaiDistribute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  <w:t>ดำเนินการแต่งตั้งคณะอนุกรรมการสถานศึกษา จากผู้ทรงคุณวุฒิในท้องถิ่น เพื่อมาทำงานร่วมกับคณะกรรมการสถานศึกษาในการบริหาร พัฒนาคุณภาพการศึกษาของสถานศึกษา  และการทำวิจัยเพื่อพัฒนานโยบายและแผน โดยการศึกษา วิเคราะห์ วิจัยการบริหารจัดการ และการพัฒนาคุณภาพงานวิชาการในภาพรวมของสถานศึกษา แล้วนำมาวางแผนเพื่อพัฒนากระบวนการเรียนการสอน สื่อการเรียนรู้ เทคนิคกระบวนการวัดผล ประเมินผลได้ด้วยตนเองอย่างเป็นรูปธรรมและมีประสิทธิภาพ</w:t>
                      </w:r>
                    </w:p>
                    <w:p w14:paraId="2D9787F5" w14:textId="77777777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 w:firstLine="426"/>
                        <w:jc w:val="thaiDistribute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</w:p>
                    <w:p w14:paraId="23988C98" w14:textId="10A1E33E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/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b/>
                          <w:bCs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กระบวนการจัดการเรียนการสอนที่เน้นผู้เรียนเป็นสำคัญ</w:t>
                      </w:r>
                    </w:p>
                    <w:p w14:paraId="2E565EDD" w14:textId="77777777" w:rsidR="00B06A81" w:rsidRPr="003475F5" w:rsidRDefault="00B06A81" w:rsidP="006608EE">
                      <w:pPr>
                        <w:tabs>
                          <w:tab w:val="left" w:pos="720"/>
                          <w:tab w:val="left" w:pos="1080"/>
                        </w:tabs>
                        <w:spacing w:before="0" w:after="0"/>
                        <w:ind w:left="0" w:right="0" w:firstLine="426"/>
                        <w:jc w:val="thaiDistribute"/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</w:r>
                      <w:r w:rsidRPr="003475F5">
                        <w:rPr>
                          <w:rFonts w:ascii="TH SarabunIT๙" w:eastAsia="Calibri" w:hAnsi="TH SarabunIT๙" w:cs="TH SarabunIT๙"/>
                          <w:color w:val="auto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ab/>
                        <w:t>ครูควรได้รับการพัฒนาให้ออกแบบการจัดการเรียนรู้ที่ตอบสนองต่อการพัฒนาการทางสมองของผู้เรียนแต่ละคนที่แตกต่างกัน การประเมินความก้าวหน้าของผู้เรียนด้วยวิธีการที่หลากหลาย และทำการวิจัยชั้นเรียน เพื่อพัฒนาสื่อ และกระบวนการจัดการเรียนรู้ที่เน้นผู้เรียนเป็นสำคัญ</w:t>
                      </w:r>
                    </w:p>
                  </w:txbxContent>
                </v:textbox>
              </v:shape>
            </w:pict>
          </mc:Fallback>
        </mc:AlternateContent>
      </w:r>
    </w:p>
    <w:p w14:paraId="22E1F5F7" w14:textId="48406A73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51A5BFEC" w14:textId="632EE7B2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5EC0AD9B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0D0EA3A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09B68186" w14:textId="00653A1F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993ABFA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7139556F" w14:textId="4D07B86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F8F6555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7B2F37D4" w14:textId="234C9A50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5D7DCAEE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3DDF03AC" w14:textId="63A6E8F3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F9CB6F3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A235D79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9C5B297" w14:textId="1D55FA7F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20611736" w14:textId="77777777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47C4299D" w14:textId="5F77F7BF" w:rsidR="006608EE" w:rsidRPr="00453C2C" w:rsidRDefault="006608EE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p w14:paraId="0386EB14" w14:textId="42408BDF" w:rsidR="00CD59E1" w:rsidRPr="00453C2C" w:rsidRDefault="00CD59E1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4142B876" w14:textId="37AB6787" w:rsidR="005867F4" w:rsidRPr="00453C2C" w:rsidRDefault="005867F4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536A2D6E" w14:textId="13C3C005" w:rsidR="005867F4" w:rsidRPr="00453C2C" w:rsidRDefault="005867F4" w:rsidP="0042003B">
      <w:pPr>
        <w:spacing w:after="0"/>
        <w:ind w:left="0"/>
        <w:jc w:val="thaiDistribute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7A9A93E3" w14:textId="77777777" w:rsidR="00AD070E" w:rsidRPr="00453C2C" w:rsidRDefault="00AD070E" w:rsidP="003475F5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</w:p>
    <w:p w14:paraId="412433F5" w14:textId="77777777" w:rsidR="00FC5F7B" w:rsidRDefault="00FC5F7B" w:rsidP="00B94768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1F2794F" w14:textId="77777777" w:rsidR="00FC5F7B" w:rsidRDefault="00FC5F7B" w:rsidP="00B94768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3FD8701" w14:textId="77777777" w:rsidR="00FC5F7B" w:rsidRDefault="00FC5F7B" w:rsidP="00B94768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D804C3B" w14:textId="24EA1A3E" w:rsidR="00F833B9" w:rsidRPr="00453C2C" w:rsidRDefault="00FC5F7B" w:rsidP="00B94768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161E5B1" wp14:editId="5BED2E5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806950" cy="549910"/>
                <wp:effectExtent l="133350" t="95250" r="127000" b="97790"/>
                <wp:wrapNone/>
                <wp:docPr id="1342077797" name="สี่เหลี่ยมผืนผ้า: มุมมนด้านทแยง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0" cy="54991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275982" w14:textId="77777777" w:rsidR="00FC5F7B" w:rsidRPr="007F5B1C" w:rsidRDefault="00FC5F7B" w:rsidP="00FC5F7B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๒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ข้อมูลบุคลากรของสถานศึกษา</w:t>
                            </w:r>
                          </w:p>
                          <w:p w14:paraId="568FD039" w14:textId="5C41820F" w:rsidR="00FC5F7B" w:rsidRPr="007F5B1C" w:rsidRDefault="00FC5F7B" w:rsidP="00FC5F7B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E5B1" id="สี่เหลี่ยมผืนผ้า: มุมมนด้านทแยง 458" o:spid="_x0000_s1033" style="position:absolute;left:0;text-align:left;margin-left:0;margin-top:0;width:378.5pt;height:43.3pt;z-index:25227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4806950,549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" adj="-11796480,,5400" path="m274955,l4531995,v151853,,274955,123102,274955,274955l4806950,274955v,151853,-123102,274955,-274955,274955l274955,549910c123102,549910,,426808,,274955r,c,123102,123102,,27495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4955,0;4531995,0;4806950,274955;4806950,274955;4531995,549910;274955,549910;0,274955;0,274955;274955,0" o:connectangles="0,0,0,0,0,0,0,0,0" textboxrect="0,0,4806950,549910"/>
                <v:textbox>
                  <w:txbxContent>
                    <w:p w14:paraId="58275982" w14:textId="77777777" w:rsidR="00FC5F7B" w:rsidRPr="007F5B1C" w:rsidRDefault="00FC5F7B" w:rsidP="00FC5F7B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๒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ข้อมูลบุคลากรของสถานศึกษา</w:t>
                      </w:r>
                    </w:p>
                    <w:p w14:paraId="568FD039" w14:textId="5C41820F" w:rsidR="00FC5F7B" w:rsidRPr="007F5B1C" w:rsidRDefault="00FC5F7B" w:rsidP="00FC5F7B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59A0CA" w14:textId="1619F4DD" w:rsidR="00BB7121" w:rsidRPr="00453C2C" w:rsidRDefault="00BB7121" w:rsidP="00BB7121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="001B1899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จำนวนบุคลากร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ปีการศึกษา </w:t>
      </w:r>
      <w:r w:rsidR="007335C3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tbl>
      <w:tblPr>
        <w:tblStyle w:val="GridTable6Colorful-Accent11"/>
        <w:tblW w:w="837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242"/>
        <w:gridCol w:w="1170"/>
        <w:gridCol w:w="1260"/>
        <w:gridCol w:w="1170"/>
        <w:gridCol w:w="1260"/>
      </w:tblGrid>
      <w:tr w:rsidR="00BB7121" w:rsidRPr="00453C2C" w14:paraId="3C385C3A" w14:textId="77777777" w:rsidTr="00080B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FFE599"/>
            <w:hideMark/>
          </w:tcPr>
          <w:p w14:paraId="537A3482" w14:textId="77777777" w:rsidR="00BB7121" w:rsidRPr="00453C2C" w:rsidRDefault="00BB7121" w:rsidP="00080B8B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บุคลากร</w:t>
            </w:r>
          </w:p>
        </w:tc>
        <w:tc>
          <w:tcPr>
            <w:tcW w:w="1134" w:type="dxa"/>
            <w:shd w:val="clear" w:color="auto" w:fill="FFE599"/>
            <w:hideMark/>
          </w:tcPr>
          <w:p w14:paraId="123D31E0" w14:textId="77777777" w:rsidR="00BB7121" w:rsidRPr="00453C2C" w:rsidRDefault="00BB7121" w:rsidP="00080B8B">
            <w:pPr>
              <w:spacing w:before="0" w:after="0"/>
              <w:ind w:left="0" w:righ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ผู้บริหาร</w:t>
            </w:r>
          </w:p>
        </w:tc>
        <w:tc>
          <w:tcPr>
            <w:tcW w:w="1242" w:type="dxa"/>
            <w:shd w:val="clear" w:color="auto" w:fill="FFE599"/>
            <w:hideMark/>
          </w:tcPr>
          <w:p w14:paraId="50AF1F43" w14:textId="664731A5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ข้าราชการครู</w:t>
            </w:r>
          </w:p>
        </w:tc>
        <w:tc>
          <w:tcPr>
            <w:tcW w:w="1170" w:type="dxa"/>
            <w:shd w:val="clear" w:color="auto" w:fill="FFE599"/>
            <w:hideMark/>
          </w:tcPr>
          <w:p w14:paraId="694F32B7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พนักงานราชการ</w:t>
            </w:r>
          </w:p>
        </w:tc>
        <w:tc>
          <w:tcPr>
            <w:tcW w:w="1260" w:type="dxa"/>
            <w:shd w:val="clear" w:color="auto" w:fill="FFE599"/>
            <w:hideMark/>
          </w:tcPr>
          <w:p w14:paraId="1E598D78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ครูอัตราจ้าง</w:t>
            </w:r>
          </w:p>
        </w:tc>
        <w:tc>
          <w:tcPr>
            <w:tcW w:w="1170" w:type="dxa"/>
            <w:shd w:val="clear" w:color="auto" w:fill="FFE599"/>
          </w:tcPr>
          <w:p w14:paraId="6C94F927" w14:textId="5C65F5BC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เจ้าหน้าที่อื่นๆ</w:t>
            </w:r>
          </w:p>
        </w:tc>
        <w:tc>
          <w:tcPr>
            <w:tcW w:w="1260" w:type="dxa"/>
            <w:shd w:val="clear" w:color="auto" w:fill="FFE599"/>
          </w:tcPr>
          <w:p w14:paraId="2A272EBA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รวมทั้งหมด</w:t>
            </w:r>
          </w:p>
        </w:tc>
      </w:tr>
      <w:tr w:rsidR="00BB7121" w:rsidRPr="00453C2C" w14:paraId="0124A138" w14:textId="77777777" w:rsidTr="0085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593701EC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จำนวน</w:t>
            </w:r>
          </w:p>
        </w:tc>
        <w:tc>
          <w:tcPr>
            <w:tcW w:w="1134" w:type="dxa"/>
            <w:noWrap/>
          </w:tcPr>
          <w:p w14:paraId="2E51A74F" w14:textId="326E0C6F" w:rsidR="00BB7121" w:rsidRPr="00453C2C" w:rsidRDefault="003475F5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1242" w:type="dxa"/>
            <w:noWrap/>
          </w:tcPr>
          <w:p w14:paraId="0D8C3CBF" w14:textId="5814A370" w:rsidR="00BB7121" w:rsidRPr="00453C2C" w:rsidRDefault="00D4077B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28</w:t>
            </w:r>
          </w:p>
        </w:tc>
        <w:tc>
          <w:tcPr>
            <w:tcW w:w="1170" w:type="dxa"/>
            <w:noWrap/>
          </w:tcPr>
          <w:p w14:paraId="580323F5" w14:textId="6052F57C" w:rsidR="00BB7121" w:rsidRPr="00453C2C" w:rsidRDefault="00D4077B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260" w:type="dxa"/>
            <w:noWrap/>
          </w:tcPr>
          <w:p w14:paraId="0B874D2B" w14:textId="6F9FAB40" w:rsidR="00BB7121" w:rsidRPr="00453C2C" w:rsidRDefault="00D4077B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1170" w:type="dxa"/>
          </w:tcPr>
          <w:p w14:paraId="60A811F5" w14:textId="1764D512" w:rsidR="00BB7121" w:rsidRPr="00453C2C" w:rsidRDefault="00A941BF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1260" w:type="dxa"/>
          </w:tcPr>
          <w:p w14:paraId="2AC5CBB5" w14:textId="66B57955" w:rsidR="00BB7121" w:rsidRPr="00453C2C" w:rsidRDefault="00A941BF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  <w:r w:rsidR="00D4077B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</w:t>
            </w:r>
          </w:p>
        </w:tc>
      </w:tr>
    </w:tbl>
    <w:p w14:paraId="552B280C" w14:textId="77777777" w:rsidR="00BB7121" w:rsidRPr="00453C2C" w:rsidRDefault="00BB7121" w:rsidP="00B94768">
      <w:pPr>
        <w:spacing w:before="0" w:after="0"/>
        <w:ind w:left="0" w:right="0"/>
        <w:jc w:val="distribute"/>
        <w:rPr>
          <w:rFonts w:ascii="TH SarabunIT๙" w:eastAsia="Times New Roman" w:hAnsi="TH SarabunIT๙" w:cs="TH SarabunIT๙"/>
          <w:b/>
          <w:bCs/>
          <w:color w:val="auto"/>
          <w:kern w:val="0"/>
          <w:sz w:val="18"/>
          <w:szCs w:val="18"/>
          <w:lang w:val="en-US" w:eastAsia="en-US" w:bidi="th-TH"/>
        </w:rPr>
      </w:pPr>
    </w:p>
    <w:p w14:paraId="7549993D" w14:textId="0390A3C6" w:rsidR="00BB7121" w:rsidRPr="00453C2C" w:rsidRDefault="00BB7121" w:rsidP="00B94768">
      <w:pPr>
        <w:spacing w:before="12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1B1899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วุฒิการศึกษาสูงสุดของบุคลากร</w:t>
      </w:r>
      <w:r w:rsidR="0098501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ปีการศึกษา </w:t>
      </w:r>
      <w:r w:rsidR="007335C3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="000C232B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1765BB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</w:p>
    <w:tbl>
      <w:tblPr>
        <w:tblStyle w:val="GridTable6Colorful-Accent11"/>
        <w:tblW w:w="837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1386"/>
        <w:gridCol w:w="1530"/>
        <w:gridCol w:w="1530"/>
        <w:gridCol w:w="1530"/>
        <w:gridCol w:w="1260"/>
      </w:tblGrid>
      <w:tr w:rsidR="00BB7121" w:rsidRPr="00453C2C" w14:paraId="14DDDAA9" w14:textId="77777777" w:rsidTr="00BB7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shd w:val="clear" w:color="auto" w:fill="FBE4D5"/>
            <w:hideMark/>
          </w:tcPr>
          <w:p w14:paraId="2388A655" w14:textId="77777777" w:rsidR="00BB7121" w:rsidRPr="00453C2C" w:rsidRDefault="00BB7121" w:rsidP="00BB7121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บุคลากร</w:t>
            </w:r>
          </w:p>
        </w:tc>
        <w:tc>
          <w:tcPr>
            <w:tcW w:w="1386" w:type="dxa"/>
            <w:shd w:val="clear" w:color="auto" w:fill="FBE4D5"/>
            <w:hideMark/>
          </w:tcPr>
          <w:p w14:paraId="4C61E2EB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ต่ำกว่า</w:t>
            </w:r>
          </w:p>
          <w:p w14:paraId="624B3B9E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ปริญญาตรี</w:t>
            </w:r>
          </w:p>
        </w:tc>
        <w:tc>
          <w:tcPr>
            <w:tcW w:w="1530" w:type="dxa"/>
            <w:shd w:val="clear" w:color="auto" w:fill="FBE4D5"/>
            <w:hideMark/>
          </w:tcPr>
          <w:p w14:paraId="7B3B0BF7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ปริญญาตรี</w:t>
            </w:r>
          </w:p>
        </w:tc>
        <w:tc>
          <w:tcPr>
            <w:tcW w:w="1530" w:type="dxa"/>
            <w:shd w:val="clear" w:color="auto" w:fill="FBE4D5"/>
            <w:hideMark/>
          </w:tcPr>
          <w:p w14:paraId="2346EE54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ปริญญาโท</w:t>
            </w:r>
          </w:p>
        </w:tc>
        <w:tc>
          <w:tcPr>
            <w:tcW w:w="1530" w:type="dxa"/>
            <w:shd w:val="clear" w:color="auto" w:fill="FBE4D5"/>
            <w:hideMark/>
          </w:tcPr>
          <w:p w14:paraId="7331E00F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ปริญญาเอก</w:t>
            </w:r>
          </w:p>
        </w:tc>
        <w:tc>
          <w:tcPr>
            <w:tcW w:w="1260" w:type="dxa"/>
            <w:shd w:val="clear" w:color="auto" w:fill="FBE4D5"/>
          </w:tcPr>
          <w:p w14:paraId="5B6D8D98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รวมทั้งหมด</w:t>
            </w:r>
          </w:p>
        </w:tc>
      </w:tr>
      <w:tr w:rsidR="007E5416" w:rsidRPr="00453C2C" w14:paraId="4D6B1905" w14:textId="77777777" w:rsidTr="0085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1E1A4217" w14:textId="77777777" w:rsidR="007E5416" w:rsidRPr="00453C2C" w:rsidRDefault="007E5416" w:rsidP="007E5416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จำนวน</w:t>
            </w:r>
          </w:p>
        </w:tc>
        <w:tc>
          <w:tcPr>
            <w:tcW w:w="1386" w:type="dxa"/>
            <w:noWrap/>
          </w:tcPr>
          <w:p w14:paraId="706624C6" w14:textId="4D79FFEF" w:rsidR="007E5416" w:rsidRPr="00453C2C" w:rsidRDefault="008D4493" w:rsidP="007E5416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1530" w:type="dxa"/>
            <w:noWrap/>
          </w:tcPr>
          <w:p w14:paraId="199DB785" w14:textId="416026EE" w:rsidR="007E5416" w:rsidRPr="00453C2C" w:rsidRDefault="008D4493" w:rsidP="007E5416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25</w:t>
            </w:r>
          </w:p>
        </w:tc>
        <w:tc>
          <w:tcPr>
            <w:tcW w:w="1530" w:type="dxa"/>
            <w:noWrap/>
          </w:tcPr>
          <w:p w14:paraId="529618E5" w14:textId="5ACABAE9" w:rsidR="007E5416" w:rsidRPr="00453C2C" w:rsidRDefault="008D4493" w:rsidP="007E5416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1530" w:type="dxa"/>
            <w:noWrap/>
          </w:tcPr>
          <w:p w14:paraId="6345F024" w14:textId="07F77F57" w:rsidR="007E5416" w:rsidRPr="00453C2C" w:rsidRDefault="003631DA" w:rsidP="007E5416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1260" w:type="dxa"/>
          </w:tcPr>
          <w:p w14:paraId="0D1A84F3" w14:textId="62429D4B" w:rsidR="007E5416" w:rsidRPr="00453C2C" w:rsidRDefault="0039093E" w:rsidP="007E5416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32</w:t>
            </w:r>
          </w:p>
        </w:tc>
      </w:tr>
    </w:tbl>
    <w:p w14:paraId="394034CD" w14:textId="77777777" w:rsidR="00453C2C" w:rsidRDefault="001B1899" w:rsidP="001B1899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ab/>
      </w:r>
    </w:p>
    <w:p w14:paraId="066C4B9B" w14:textId="21E0699B" w:rsidR="001B1899" w:rsidRPr="00453C2C" w:rsidRDefault="001B1899" w:rsidP="00453C2C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๒.๑ สัดส่วนครู : นักเรียน =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๑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847C1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</w:t>
      </w:r>
    </w:p>
    <w:p w14:paraId="039D37F4" w14:textId="47EBDA0E" w:rsidR="001B1899" w:rsidRPr="00453C2C" w:rsidRDefault="001B1899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มีครูที่สอนวิชาตรงตามวิชาเอก...........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............คน  (คิดเป็นร้อยละ......</w:t>
      </w:r>
      <w:r w:rsidR="00847C1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83.33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......)</w:t>
      </w:r>
    </w:p>
    <w:p w14:paraId="52F7DA41" w14:textId="6632E636" w:rsidR="00BB7121" w:rsidRPr="00453C2C" w:rsidRDefault="001B1899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มีครูที่สอนวิชาตามความถนัด..............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5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...........คน    (คิดเป็นร้อยละ.......</w:t>
      </w:r>
      <w:r w:rsidR="00847C1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16.67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.....)</w:t>
      </w:r>
    </w:p>
    <w:p w14:paraId="59EF4E79" w14:textId="4F26560B" w:rsidR="001B1899" w:rsidRPr="00453C2C" w:rsidRDefault="001B1899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๒.๒ รางวัลและผลงานดีเด่น</w:t>
      </w:r>
    </w:p>
    <w:p w14:paraId="4CA25B50" w14:textId="24FDD646" w:rsidR="001B1899" w:rsidRPr="00453C2C" w:rsidRDefault="001B1899" w:rsidP="00AD070E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 ผู้บริหาร (ตำแหน่งผู้อำนวยการโรงเรียน)</w:t>
      </w:r>
    </w:p>
    <w:p w14:paraId="339B91F0" w14:textId="1A96BCAC" w:rsidR="003A169D" w:rsidRPr="00453C2C" w:rsidRDefault="001B1899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บรรยายโดยย่อ   </w:t>
      </w:r>
    </w:p>
    <w:p w14:paraId="413A5CDE" w14:textId="77098444" w:rsidR="003A169D" w:rsidRPr="00453C2C" w:rsidRDefault="003A169D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- </w:t>
      </w:r>
      <w:r w:rsidR="001B189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รางวัล “คุรุชนคนคุณธรรม โครงการโรงเรียนคุณธรรม 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สพฐ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 ระดับประเทศ ประจำปี พ.ศ.๒๕๖๔</w:t>
      </w:r>
    </w:p>
    <w:p w14:paraId="2C0BDF2D" w14:textId="67CEEEEC" w:rsidR="003A169D" w:rsidRPr="00453C2C" w:rsidRDefault="003A169D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รางวัล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“ข้าราชการพลเรือนดีเด่น ระดับจังหวัด ประจำปีพุทธศักราช ๒๕๖๔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”</w:t>
      </w:r>
    </w:p>
    <w:p w14:paraId="5AFF3D2B" w14:textId="5ACB0EF9" w:rsidR="003A169D" w:rsidRPr="00453C2C" w:rsidRDefault="003A169D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รางวัล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“ผลงานยอดเยี่ยม รองชนะเลิศระดับภาค ด้านการบริหารจัดการศึกษาระดับปฐมวัย (สำหรับผู้บริหาร)” โครงการขับเคลื่อนการพัฒนาการจัดการศึกษาปฐมวัยในระดับพื้นที่สำนักงานศึกษาธิการภาค ๙ ในงาน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  <w:t xml:space="preserve">Education Symposium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๒๐๒๒ มหกรรมการศึกษา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5</w:t>
      </w:r>
    </w:p>
    <w:p w14:paraId="36730168" w14:textId="5B5BF2C7" w:rsidR="008D4493" w:rsidRPr="00453C2C" w:rsidRDefault="008D4493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-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รางวัล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“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ผู้อำนวยการโรงเรียนดีเด่น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”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เนื่องในวันครูแห่งชาติ ประจำปี 2567 โดยศูนย์ประสานงานราชการอำเภอศรีมหาโพธิ</w:t>
      </w:r>
    </w:p>
    <w:p w14:paraId="57796B08" w14:textId="302ED251" w:rsidR="001B1899" w:rsidRPr="00453C2C" w:rsidRDefault="008D4493" w:rsidP="001B1899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-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รางวัล เสมา ป.ป.ส. ประเภทผลงานดีเด่น รักษามาตรฐานระดับเพชร ปีที่ 1 โครงการสถานศึกษาสีขาว ปลอดยาเสพติดและอบายมุข ปีการศึกษา 2565</w:t>
      </w:r>
      <w:r w:rsidR="001B189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</w:t>
      </w:r>
    </w:p>
    <w:p w14:paraId="1F288374" w14:textId="6D9BDE80" w:rsidR="002B01B6" w:rsidRPr="00453C2C" w:rsidRDefault="002B01B6" w:rsidP="00AD070E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2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 ครูที่ได้รับผลงานดีเด่น</w:t>
      </w:r>
    </w:p>
    <w:p w14:paraId="0D993348" w14:textId="7CFF1B2D" w:rsidR="008D4493" w:rsidRPr="00453C2C" w:rsidRDefault="002B01B6" w:rsidP="008D4493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08553D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- </w:t>
      </w:r>
      <w:r w:rsidR="0008553D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รางวัล 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“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ครูดีศรีมหาโพธิ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”</w:t>
      </w:r>
      <w:r w:rsidR="008D449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เนื่องในวันครูแห่งชาติ ประจำปี 2567 โดยศูนย์ประสานงานราชการอำเภอศรีมหาโพธิ จำนวน 6 คน</w:t>
      </w:r>
    </w:p>
    <w:p w14:paraId="290FA655" w14:textId="77777777" w:rsidR="008D4493" w:rsidRPr="00453C2C" w:rsidRDefault="008D4493" w:rsidP="008D4493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- นายประสพ มณีไสย ได้รับรางวัลเสมา ป.ป.ส. ประเภทผลงานดีเด่น รักษามาตรฐานระดับเพชร ปีที่ 1 โครงการสถานศึกษาสีขาว ปลอดยาเสพติดและอบายมุข ปีการศึกษา 2565   </w:t>
      </w:r>
    </w:p>
    <w:p w14:paraId="3A01EA58" w14:textId="6F50C496" w:rsidR="008D4493" w:rsidRDefault="008D4493" w:rsidP="008D4493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- </w:t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ครูแกนนำจัดการเรียนรู้เชิงรุก </w:t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(Active Learning) </w:t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บูรณาการแหล่งเรียนรู้ท้องถิ่นตามโครงการนิเทศสัญจรการจัดการเรียนรู้เชิงรุก </w:t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(Active Learning)</w:t>
      </w:r>
      <w:r w:rsidR="00AD070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จำนวน 7 คน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</w:p>
    <w:p w14:paraId="441BDDA8" w14:textId="6E2499D9" w:rsidR="00453C2C" w:rsidRDefault="00425D10" w:rsidP="00BD4833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E1B10D9" wp14:editId="7CFAFCD2">
                <wp:simplePos x="0" y="0"/>
                <wp:positionH relativeFrom="margin">
                  <wp:posOffset>547370</wp:posOffset>
                </wp:positionH>
                <wp:positionV relativeFrom="paragraph">
                  <wp:posOffset>75565</wp:posOffset>
                </wp:positionV>
                <wp:extent cx="4806950" cy="549910"/>
                <wp:effectExtent l="133350" t="95250" r="127000" b="97790"/>
                <wp:wrapNone/>
                <wp:docPr id="458" name="สี่เหลี่ยมผืนผ้า: มุมมนด้านทแยง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0" cy="54991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27AB8" w14:textId="6549052F" w:rsidR="00425D10" w:rsidRPr="007F5B1C" w:rsidRDefault="00425D10" w:rsidP="00847C1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๓. สาขาวิชาที่จบการศึกษาและภาระงานสอน ปีการศึกษา ๒๕๖</w:t>
                            </w:r>
                            <w:r w:rsidR="00847C14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10D9" id="_x0000_s1034" style="position:absolute;left:0;text-align:left;margin-left:43.1pt;margin-top:5.95pt;width:378.5pt;height:43.3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806950,549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" adj="-11796480,,5400" path="m274955,l4531995,v151853,,274955,123102,274955,274955l4806950,274955v,151853,-123102,274955,-274955,274955l274955,549910c123102,549910,,426808,,274955r,c,123102,123102,,27495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4955,0;4531995,0;4806950,274955;4806950,274955;4531995,549910;274955,549910;0,274955;0,274955;274955,0" o:connectangles="0,0,0,0,0,0,0,0,0" textboxrect="0,0,4806950,549910"/>
                <v:textbox>
                  <w:txbxContent>
                    <w:p w14:paraId="56D27AB8" w14:textId="6549052F" w:rsidR="00425D10" w:rsidRPr="007F5B1C" w:rsidRDefault="00425D10" w:rsidP="00847C14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๓. สาขาวิชาที่จบการศึกษาและภาระงานสอน ปีการศึกษา ๒๕๖</w:t>
                      </w:r>
                      <w:r w:rsidR="00847C14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EE16E" w14:textId="77777777" w:rsidR="00FC5F7B" w:rsidRDefault="00FC5F7B" w:rsidP="00BD4833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CB80681" w14:textId="77777777" w:rsidR="00453C2C" w:rsidRPr="00453C2C" w:rsidRDefault="00453C2C" w:rsidP="00BD4833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60F3FA8" w14:textId="3065025B" w:rsidR="00BB7121" w:rsidRPr="00453C2C" w:rsidRDefault="00BB7121" w:rsidP="00425D10">
      <w:pPr>
        <w:spacing w:before="120" w:after="0"/>
        <w:ind w:right="0"/>
        <w:jc w:val="thaiDistribute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141"/>
        <w:tblW w:w="0" w:type="auto"/>
        <w:tblInd w:w="562" w:type="dxa"/>
        <w:tblLook w:val="04A0" w:firstRow="1" w:lastRow="0" w:firstColumn="1" w:lastColumn="0" w:noHBand="0" w:noVBand="1"/>
      </w:tblPr>
      <w:tblGrid>
        <w:gridCol w:w="3935"/>
        <w:gridCol w:w="1349"/>
        <w:gridCol w:w="3080"/>
      </w:tblGrid>
      <w:tr w:rsidR="00BB7121" w:rsidRPr="00453C2C" w14:paraId="08F39BDE" w14:textId="77777777" w:rsidTr="00702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FFBDFF"/>
          </w:tcPr>
          <w:p w14:paraId="1209CBD4" w14:textId="6B0EBE87" w:rsidR="00BB7121" w:rsidRPr="00453C2C" w:rsidRDefault="00BB7121" w:rsidP="00080B8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สาขาวิชา</w:t>
            </w:r>
          </w:p>
        </w:tc>
        <w:tc>
          <w:tcPr>
            <w:tcW w:w="1349" w:type="dxa"/>
            <w:shd w:val="clear" w:color="auto" w:fill="FFBDFF"/>
          </w:tcPr>
          <w:p w14:paraId="1CDD358C" w14:textId="77777777" w:rsidR="00BB7121" w:rsidRPr="00453C2C" w:rsidRDefault="00BB7121" w:rsidP="00080B8B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จำนวน (คน)</w:t>
            </w:r>
          </w:p>
        </w:tc>
        <w:tc>
          <w:tcPr>
            <w:tcW w:w="3080" w:type="dxa"/>
            <w:shd w:val="clear" w:color="auto" w:fill="FFBDFF"/>
          </w:tcPr>
          <w:p w14:paraId="6D5BF1CE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ภาระงานสอนเฉลี่ยของครู 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คน</w:t>
            </w:r>
          </w:p>
          <w:p w14:paraId="7B5863A5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ในแต่ละสาขาวิชา (ชม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/สัปดาห์)</w:t>
            </w:r>
          </w:p>
        </w:tc>
      </w:tr>
      <w:tr w:rsidR="003C6005" w:rsidRPr="00453C2C" w14:paraId="538B3450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04AF4EEC" w14:textId="23B0042B" w:rsidR="003C6005" w:rsidRPr="00453C2C" w:rsidRDefault="003C6005" w:rsidP="003C6005">
            <w:pPr>
              <w:spacing w:before="0" w:after="0"/>
              <w:ind w:left="0"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บริหารการศึกษา </w:t>
            </w:r>
          </w:p>
        </w:tc>
        <w:tc>
          <w:tcPr>
            <w:tcW w:w="1349" w:type="dxa"/>
            <w:shd w:val="clear" w:color="auto" w:fill="auto"/>
          </w:tcPr>
          <w:p w14:paraId="54735AD9" w14:textId="1C6C72DA" w:rsidR="003C6005" w:rsidRPr="00453C2C" w:rsidRDefault="00AD070E" w:rsidP="003C6005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80" w:type="dxa"/>
            <w:shd w:val="clear" w:color="auto" w:fill="auto"/>
          </w:tcPr>
          <w:p w14:paraId="687109A0" w14:textId="7AB70586" w:rsidR="003C6005" w:rsidRPr="00453C2C" w:rsidRDefault="007F6067" w:rsidP="003C6005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๘</w:t>
            </w:r>
          </w:p>
        </w:tc>
      </w:tr>
      <w:tr w:rsidR="003C6005" w:rsidRPr="00453C2C" w14:paraId="01A2230A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1E62BE33" w14:textId="77777777" w:rsidR="003C6005" w:rsidRPr="00453C2C" w:rsidRDefault="003C6005" w:rsidP="003C6005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ภาษาไทย</w:t>
            </w:r>
          </w:p>
        </w:tc>
        <w:tc>
          <w:tcPr>
            <w:tcW w:w="1349" w:type="dxa"/>
            <w:shd w:val="clear" w:color="auto" w:fill="auto"/>
          </w:tcPr>
          <w:p w14:paraId="4D277BE6" w14:textId="26133E17" w:rsidR="003C6005" w:rsidRPr="00453C2C" w:rsidRDefault="00AD070E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80" w:type="dxa"/>
            <w:shd w:val="clear" w:color="auto" w:fill="auto"/>
          </w:tcPr>
          <w:p w14:paraId="7EC90A6E" w14:textId="3F039DF6" w:rsidR="003C6005" w:rsidRPr="00453C2C" w:rsidRDefault="007F6067" w:rsidP="003C600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  <w:r w:rsidR="006552F9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</w:t>
            </w:r>
          </w:p>
        </w:tc>
      </w:tr>
      <w:tr w:rsidR="006552F9" w:rsidRPr="00453C2C" w14:paraId="2AA05030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4426DA86" w14:textId="77777777" w:rsidR="006552F9" w:rsidRPr="00453C2C" w:rsidRDefault="006552F9" w:rsidP="006552F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คณิตศาสตร์</w:t>
            </w:r>
          </w:p>
        </w:tc>
        <w:tc>
          <w:tcPr>
            <w:tcW w:w="1349" w:type="dxa"/>
            <w:shd w:val="clear" w:color="auto" w:fill="auto"/>
          </w:tcPr>
          <w:p w14:paraId="219A20BF" w14:textId="32F68A34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3080" w:type="dxa"/>
            <w:shd w:val="clear" w:color="auto" w:fill="auto"/>
          </w:tcPr>
          <w:p w14:paraId="30E70B11" w14:textId="779550C8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45C18262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63310013" w14:textId="77777777" w:rsidR="006552F9" w:rsidRPr="00453C2C" w:rsidRDefault="006552F9" w:rsidP="006552F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วิทยาศาสตร์</w:t>
            </w:r>
          </w:p>
        </w:tc>
        <w:tc>
          <w:tcPr>
            <w:tcW w:w="1349" w:type="dxa"/>
            <w:shd w:val="clear" w:color="auto" w:fill="auto"/>
          </w:tcPr>
          <w:p w14:paraId="69DCD368" w14:textId="20DCC102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3080" w:type="dxa"/>
            <w:shd w:val="clear" w:color="auto" w:fill="auto"/>
          </w:tcPr>
          <w:p w14:paraId="57A73C4F" w14:textId="2BBD480C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37A82025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2BB3C1B8" w14:textId="77777777" w:rsidR="006552F9" w:rsidRPr="00453C2C" w:rsidRDefault="006552F9" w:rsidP="006552F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ภาษาอังกฤษ</w:t>
            </w:r>
          </w:p>
        </w:tc>
        <w:tc>
          <w:tcPr>
            <w:tcW w:w="1349" w:type="dxa"/>
            <w:shd w:val="clear" w:color="auto" w:fill="auto"/>
          </w:tcPr>
          <w:p w14:paraId="2A1B7AB3" w14:textId="58D7CDEF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3080" w:type="dxa"/>
            <w:shd w:val="clear" w:color="auto" w:fill="auto"/>
          </w:tcPr>
          <w:p w14:paraId="7B3EEA1C" w14:textId="65C29AE2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7F62DBA5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47E5FB8A" w14:textId="77777777" w:rsidR="006552F9" w:rsidRPr="00453C2C" w:rsidRDefault="006552F9" w:rsidP="006552F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สังคมศึกษา</w:t>
            </w:r>
          </w:p>
        </w:tc>
        <w:tc>
          <w:tcPr>
            <w:tcW w:w="1349" w:type="dxa"/>
            <w:shd w:val="clear" w:color="auto" w:fill="auto"/>
          </w:tcPr>
          <w:p w14:paraId="5CEFBDA4" w14:textId="58727BCF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3080" w:type="dxa"/>
            <w:shd w:val="clear" w:color="auto" w:fill="auto"/>
          </w:tcPr>
          <w:p w14:paraId="744B149E" w14:textId="663A0165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3C6005" w:rsidRPr="00453C2C" w14:paraId="67CE4C1F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7997E3AB" w14:textId="5403A099" w:rsidR="003C6005" w:rsidRPr="00453C2C" w:rsidRDefault="003C6005" w:rsidP="003C6005">
            <w:pPr>
              <w:spacing w:before="0" w:after="0"/>
              <w:ind w:left="0"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๗. นาฏศิลป์</w:t>
            </w:r>
          </w:p>
        </w:tc>
        <w:tc>
          <w:tcPr>
            <w:tcW w:w="1349" w:type="dxa"/>
            <w:shd w:val="clear" w:color="auto" w:fill="auto"/>
          </w:tcPr>
          <w:p w14:paraId="530603FE" w14:textId="42A742B5" w:rsidR="003C6005" w:rsidRPr="00453C2C" w:rsidRDefault="003E22ED" w:rsidP="003C6005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3080" w:type="dxa"/>
            <w:shd w:val="clear" w:color="auto" w:fill="auto"/>
          </w:tcPr>
          <w:p w14:paraId="28D3FE44" w14:textId="3B453281" w:rsidR="003C6005" w:rsidRPr="00453C2C" w:rsidRDefault="007F6067" w:rsidP="003C6005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  <w:t>-</w:t>
            </w:r>
          </w:p>
        </w:tc>
      </w:tr>
      <w:tr w:rsidR="006552F9" w:rsidRPr="00453C2C" w14:paraId="3A001A26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704B1DCC" w14:textId="499397EF" w:rsidR="006552F9" w:rsidRPr="00453C2C" w:rsidRDefault="006552F9" w:rsidP="006552F9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๘. ประถมศึกษา</w:t>
            </w:r>
          </w:p>
        </w:tc>
        <w:tc>
          <w:tcPr>
            <w:tcW w:w="1349" w:type="dxa"/>
            <w:shd w:val="clear" w:color="auto" w:fill="auto"/>
          </w:tcPr>
          <w:p w14:paraId="0CC30177" w14:textId="01812761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</w:t>
            </w:r>
          </w:p>
        </w:tc>
        <w:tc>
          <w:tcPr>
            <w:tcW w:w="3080" w:type="dxa"/>
            <w:shd w:val="clear" w:color="auto" w:fill="auto"/>
          </w:tcPr>
          <w:p w14:paraId="301BEA81" w14:textId="31672192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7C78EBB6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4AF36C63" w14:textId="194CFDDB" w:rsidR="006552F9" w:rsidRPr="00453C2C" w:rsidRDefault="006552F9" w:rsidP="006552F9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๙. วิทยาการคอมพิวเตอร์</w:t>
            </w:r>
          </w:p>
        </w:tc>
        <w:tc>
          <w:tcPr>
            <w:tcW w:w="1349" w:type="dxa"/>
            <w:shd w:val="clear" w:color="auto" w:fill="auto"/>
          </w:tcPr>
          <w:p w14:paraId="7791FADD" w14:textId="0C12C82F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3080" w:type="dxa"/>
            <w:shd w:val="clear" w:color="auto" w:fill="auto"/>
          </w:tcPr>
          <w:p w14:paraId="3651D584" w14:textId="2742EC81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23ACDEE6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3AB137A9" w14:textId="348B35B1" w:rsidR="006552F9" w:rsidRPr="00453C2C" w:rsidRDefault="006552F9" w:rsidP="006552F9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๑๐. การศึกษาปฐมวัย</w:t>
            </w:r>
          </w:p>
        </w:tc>
        <w:tc>
          <w:tcPr>
            <w:tcW w:w="1349" w:type="dxa"/>
            <w:shd w:val="clear" w:color="auto" w:fill="auto"/>
          </w:tcPr>
          <w:p w14:paraId="3BB1243A" w14:textId="4885B818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3080" w:type="dxa"/>
            <w:shd w:val="clear" w:color="auto" w:fill="auto"/>
          </w:tcPr>
          <w:p w14:paraId="15C78E5A" w14:textId="085D7C24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752758DE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4DEAEF5A" w14:textId="60FFAB6A" w:rsidR="006552F9" w:rsidRPr="00453C2C" w:rsidRDefault="006552F9" w:rsidP="006552F9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๑๑. เทคโนโลยีการศึกษา</w:t>
            </w:r>
          </w:p>
        </w:tc>
        <w:tc>
          <w:tcPr>
            <w:tcW w:w="1349" w:type="dxa"/>
            <w:shd w:val="clear" w:color="auto" w:fill="auto"/>
          </w:tcPr>
          <w:p w14:paraId="48ED36F2" w14:textId="47967623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3080" w:type="dxa"/>
            <w:shd w:val="clear" w:color="auto" w:fill="auto"/>
          </w:tcPr>
          <w:p w14:paraId="4F61C74B" w14:textId="3ABB674F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6552F9" w:rsidRPr="00453C2C" w14:paraId="3256F2B0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2C83D032" w14:textId="3B262C33" w:rsidR="006552F9" w:rsidRPr="00453C2C" w:rsidRDefault="006552F9" w:rsidP="006552F9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๑๒. สุขศึกษาและพลศึกษา</w:t>
            </w:r>
          </w:p>
        </w:tc>
        <w:tc>
          <w:tcPr>
            <w:tcW w:w="1349" w:type="dxa"/>
            <w:shd w:val="clear" w:color="auto" w:fill="auto"/>
          </w:tcPr>
          <w:p w14:paraId="57D6DFC3" w14:textId="3F2B8686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3080" w:type="dxa"/>
            <w:shd w:val="clear" w:color="auto" w:fill="auto"/>
          </w:tcPr>
          <w:p w14:paraId="69530E42" w14:textId="6EAD4BB3" w:rsidR="006552F9" w:rsidRPr="00453C2C" w:rsidRDefault="006552F9" w:rsidP="006552F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3C6005" w:rsidRPr="00453C2C" w14:paraId="2A33F4B4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78B515C3" w14:textId="6C70BF74" w:rsidR="003C6005" w:rsidRPr="00453C2C" w:rsidRDefault="003C6005" w:rsidP="003C6005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๑๓. อุตสาหกรรม</w:t>
            </w:r>
          </w:p>
        </w:tc>
        <w:tc>
          <w:tcPr>
            <w:tcW w:w="1349" w:type="dxa"/>
            <w:shd w:val="clear" w:color="auto" w:fill="auto"/>
          </w:tcPr>
          <w:p w14:paraId="5610C13D" w14:textId="284C3616" w:rsidR="003C6005" w:rsidRPr="00453C2C" w:rsidRDefault="003E22ED" w:rsidP="003C6005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</w:t>
            </w:r>
          </w:p>
        </w:tc>
        <w:tc>
          <w:tcPr>
            <w:tcW w:w="3080" w:type="dxa"/>
            <w:shd w:val="clear" w:color="auto" w:fill="auto"/>
          </w:tcPr>
          <w:p w14:paraId="5BD23479" w14:textId="68AF64EA" w:rsidR="003C6005" w:rsidRPr="00453C2C" w:rsidRDefault="007F6067" w:rsidP="003C6005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  <w:t>-</w:t>
            </w:r>
          </w:p>
        </w:tc>
      </w:tr>
      <w:tr w:rsidR="007F6067" w:rsidRPr="00453C2C" w14:paraId="5C8D7312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42DF61E8" w14:textId="44EF9778" w:rsidR="007F6067" w:rsidRPr="00453C2C" w:rsidRDefault="007F6067" w:rsidP="007F6067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๑๔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เกษตรศึกษา</w:t>
            </w:r>
          </w:p>
        </w:tc>
        <w:tc>
          <w:tcPr>
            <w:tcW w:w="1349" w:type="dxa"/>
            <w:shd w:val="clear" w:color="auto" w:fill="auto"/>
          </w:tcPr>
          <w:p w14:paraId="0EBBD9DA" w14:textId="4CF43C05" w:rsidR="007F6067" w:rsidRPr="00453C2C" w:rsidRDefault="007F6067" w:rsidP="007F606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3080" w:type="dxa"/>
            <w:shd w:val="clear" w:color="auto" w:fill="auto"/>
          </w:tcPr>
          <w:p w14:paraId="57A12822" w14:textId="29EA1A3D" w:rsidR="007F6067" w:rsidRPr="00453C2C" w:rsidRDefault="006552F9" w:rsidP="007F606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๒5</w:t>
            </w:r>
          </w:p>
        </w:tc>
      </w:tr>
      <w:tr w:rsidR="00E40EEA" w:rsidRPr="00453C2C" w14:paraId="799ABE60" w14:textId="77777777" w:rsidTr="00702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  <w:shd w:val="clear" w:color="auto" w:fill="auto"/>
          </w:tcPr>
          <w:p w14:paraId="0CF8D125" w14:textId="47A83EB0" w:rsidR="00E40EEA" w:rsidRPr="00453C2C" w:rsidRDefault="00E40EEA" w:rsidP="007F6067">
            <w:pPr>
              <w:spacing w:before="0" w:after="0"/>
              <w:ind w:left="0" w:right="0"/>
              <w:contextualSpacing/>
              <w:jc w:val="both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15. จิตวิทยาและการแนะแนว</w:t>
            </w:r>
          </w:p>
        </w:tc>
        <w:tc>
          <w:tcPr>
            <w:tcW w:w="1349" w:type="dxa"/>
            <w:shd w:val="clear" w:color="auto" w:fill="auto"/>
          </w:tcPr>
          <w:p w14:paraId="407C4217" w14:textId="1C79C79C" w:rsidR="00E40EEA" w:rsidRPr="00453C2C" w:rsidRDefault="00E40EEA" w:rsidP="007F606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080" w:type="dxa"/>
            <w:shd w:val="clear" w:color="auto" w:fill="auto"/>
          </w:tcPr>
          <w:p w14:paraId="7A0053C6" w14:textId="1037D4C3" w:rsidR="00E40EEA" w:rsidRPr="00453C2C" w:rsidRDefault="00E40EEA" w:rsidP="007F606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</w:t>
            </w:r>
          </w:p>
        </w:tc>
      </w:tr>
      <w:tr w:rsidR="007F6067" w:rsidRPr="00453C2C" w14:paraId="132ECD7B" w14:textId="77777777" w:rsidTr="007027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5" w:type="dxa"/>
          </w:tcPr>
          <w:p w14:paraId="10894BDF" w14:textId="265505D3" w:rsidR="007F6067" w:rsidRPr="00453C2C" w:rsidRDefault="007F6067" w:rsidP="007F6067">
            <w:pPr>
              <w:spacing w:before="0" w:after="0"/>
              <w:ind w:left="0" w:right="0"/>
              <w:contextualSpacing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349" w:type="dxa"/>
          </w:tcPr>
          <w:p w14:paraId="7E3057CA" w14:textId="0D988847" w:rsidR="007F6067" w:rsidRPr="00453C2C" w:rsidRDefault="00E40EEA" w:rsidP="007F606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30</w:t>
            </w:r>
          </w:p>
        </w:tc>
        <w:tc>
          <w:tcPr>
            <w:tcW w:w="3080" w:type="dxa"/>
          </w:tcPr>
          <w:p w14:paraId="1FA4DFEA" w14:textId="3E5C8275" w:rsidR="007F6067" w:rsidRPr="00453C2C" w:rsidRDefault="007F6067" w:rsidP="007F606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</w:p>
        </w:tc>
      </w:tr>
    </w:tbl>
    <w:p w14:paraId="7E9C7F05" w14:textId="77777777" w:rsidR="00571F80" w:rsidRPr="00453C2C" w:rsidRDefault="00571F80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75BFFBAF" w14:textId="71CF14FC" w:rsidR="00571F80" w:rsidRDefault="00571F80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BEE213A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A1F8903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3D6AC425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74D31F3D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709215A8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5FBB1D5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2C2DAD3A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B044DA5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5EA0CB93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AD9011D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18CE51C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AA9E7F7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31C0591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E532002" w14:textId="77777777" w:rsid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4934AD5" w14:textId="77777777" w:rsidR="00453C2C" w:rsidRPr="00453C2C" w:rsidRDefault="00453C2C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5FABC0FB" w14:textId="2BD0BF2C" w:rsidR="000F2BC3" w:rsidRPr="00453C2C" w:rsidRDefault="00404631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26431" wp14:editId="68CA18F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86200" cy="998220"/>
                <wp:effectExtent l="133350" t="95250" r="133350" b="87630"/>
                <wp:wrapNone/>
                <wp:docPr id="485" name="สี่เหลี่ยมผืนผ้า: มุมมนด้านทแยง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99822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E08A0" w14:textId="46683D80" w:rsidR="00B06A81" w:rsidRPr="006552F9" w:rsidRDefault="00B06A81" w:rsidP="00BB7121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425D10"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๔</w:t>
                            </w:r>
                            <w:r w:rsidR="00425D10"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ข้อมูลนักเรียน</w:t>
                            </w:r>
                          </w:p>
                          <w:p w14:paraId="1D8D1690" w14:textId="389E0CA5" w:rsidR="00B06A81" w:rsidRPr="006552F9" w:rsidRDefault="00B06A81" w:rsidP="00BB7121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จำนวนนักเรียน  </w:t>
                            </w:r>
                            <w:bookmarkStart w:id="3" w:name="_Hlk69817013"/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ปีการศึกษา  ๒๕๖</w:t>
                            </w:r>
                            <w:r w:rsidR="006552F9"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bookmarkEnd w:id="3"/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รวม</w:t>
                            </w:r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E40E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65</w:t>
                            </w:r>
                            <w:r w:rsidR="0063220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Pr="006552F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คน</w:t>
                            </w:r>
                          </w:p>
                          <w:p w14:paraId="13F76028" w14:textId="4E68979C" w:rsidR="00B06A81" w:rsidRPr="006552F9" w:rsidRDefault="00B06A81" w:rsidP="00BB7121">
                            <w:pPr>
                              <w:pStyle w:val="a0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26431" id="สี่เหลี่ยมผืนผ้า: มุมมนด้านทแยง 485" o:spid="_x0000_s1035" style="position:absolute;margin-left:0;margin-top:0;width:306pt;height:78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3886200,998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" adj="-11796480,,5400" path="m499110,l3387090,v275651,,499110,223459,499110,499110l3886200,499110v,275651,-223459,499110,-499110,499110l499110,998220c223459,998220,,774761,,499110r,c,223459,223459,,499110,xe" fillcolor="#00b0f0" strokecolor="white [3212]" strokeweight="2.25pt">
                <v:fill color2="#f46868 [1301]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99110,0;3387090,0;3886200,499110;3886200,499110;3387090,998220;499110,998220;0,499110;0,499110;499110,0" o:connectangles="0,0,0,0,0,0,0,0,0" textboxrect="0,0,3886200,998220"/>
                <v:textbox>
                  <w:txbxContent>
                    <w:p w14:paraId="580E08A0" w14:textId="46683D80" w:rsidR="00B06A81" w:rsidRPr="006552F9" w:rsidRDefault="00B06A81" w:rsidP="00BB7121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425D10"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๔</w:t>
                      </w:r>
                      <w:r w:rsidR="00425D10"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ข้อมูลนักเรียน</w:t>
                      </w:r>
                    </w:p>
                    <w:p w14:paraId="1D8D1690" w14:textId="389E0CA5" w:rsidR="00B06A81" w:rsidRPr="006552F9" w:rsidRDefault="00B06A81" w:rsidP="00BB7121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จำนวนนักเรียน  </w:t>
                      </w:r>
                      <w:bookmarkStart w:id="4" w:name="_Hlk69817013"/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ปีการศึกษา  ๒๕๖</w:t>
                      </w:r>
                      <w:r w:rsidR="006552F9"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bookmarkEnd w:id="4"/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รวม</w:t>
                      </w:r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E40EEA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65</w:t>
                      </w:r>
                      <w:r w:rsidR="0063220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Pr="006552F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คน</w:t>
                      </w:r>
                    </w:p>
                    <w:p w14:paraId="13F76028" w14:textId="4E68979C" w:rsidR="00B06A81" w:rsidRPr="006552F9" w:rsidRDefault="00B06A81" w:rsidP="00BB7121">
                      <w:pPr>
                        <w:pStyle w:val="a0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C9EDD64" w14:textId="0A72C3DE" w:rsidR="001C21B4" w:rsidRPr="00453C2C" w:rsidRDefault="001C21B4" w:rsidP="00B94768">
      <w:pPr>
        <w:spacing w:after="0"/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9D9268C" w14:textId="0C9B5591" w:rsidR="00BB7121" w:rsidRPr="00453C2C" w:rsidRDefault="00BB7121" w:rsidP="00BB7121">
      <w:pPr>
        <w:spacing w:after="0"/>
        <w:rPr>
          <w:rFonts w:ascii="TH SarabunIT๙" w:hAnsi="TH SarabunIT๙" w:cs="TH SarabunIT๙"/>
          <w:szCs w:val="24"/>
          <w:lang w:val="en-US" w:bidi="th-TH"/>
        </w:rPr>
      </w:pPr>
    </w:p>
    <w:p w14:paraId="21570BA2" w14:textId="3BD9C61D" w:rsidR="00BB7121" w:rsidRPr="00453C2C" w:rsidRDefault="00BB7121" w:rsidP="00BB7121">
      <w:pPr>
        <w:spacing w:after="0"/>
        <w:rPr>
          <w:rFonts w:ascii="TH SarabunIT๙" w:hAnsi="TH SarabunIT๙" w:cs="TH SarabunIT๙"/>
          <w:szCs w:val="24"/>
          <w:lang w:val="en-US" w:bidi="th-TH"/>
        </w:rPr>
      </w:pPr>
    </w:p>
    <w:p w14:paraId="1E4DECD2" w14:textId="68BAD8D8" w:rsidR="00BB7121" w:rsidRPr="00453C2C" w:rsidRDefault="00BB7121" w:rsidP="00BB7121">
      <w:pPr>
        <w:spacing w:after="0"/>
        <w:rPr>
          <w:rFonts w:ascii="TH SarabunIT๙" w:hAnsi="TH SarabunIT๙" w:cs="TH SarabunIT๙"/>
          <w:szCs w:val="24"/>
          <w:cs/>
          <w:lang w:val="en-US" w:bidi="th-TH"/>
        </w:rPr>
      </w:pPr>
    </w:p>
    <w:p w14:paraId="22284A2F" w14:textId="77777777" w:rsidR="00453C2C" w:rsidRDefault="00453C2C" w:rsidP="00B94768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289D9DF" w14:textId="2C2BAA12" w:rsidR="00BB7121" w:rsidRPr="00453C2C" w:rsidRDefault="00BB7121" w:rsidP="00B94768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2C968C" wp14:editId="7BCE0A43">
                <wp:simplePos x="0" y="0"/>
                <wp:positionH relativeFrom="column">
                  <wp:posOffset>6069965</wp:posOffset>
                </wp:positionH>
                <wp:positionV relativeFrom="paragraph">
                  <wp:posOffset>2351405</wp:posOffset>
                </wp:positionV>
                <wp:extent cx="369651" cy="36965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369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6866B1" w14:textId="77777777" w:rsidR="00B06A81" w:rsidRPr="005F4D6B" w:rsidRDefault="00B06A81" w:rsidP="00BB712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5F4D6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968C" id="Text Box 35" o:spid="_x0000_s1036" type="#_x0000_t202" style="position:absolute;margin-left:477.95pt;margin-top:185.15pt;width:29.1pt;height:2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" filled="f" stroked="f" strokeweight=".5pt">
                <v:textbox>
                  <w:txbxContent>
                    <w:p w14:paraId="496866B1" w14:textId="77777777" w:rsidR="00B06A81" w:rsidRPr="005F4D6B" w:rsidRDefault="00B06A81" w:rsidP="00BB7121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5F4D6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6Colorful-Accent2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2"/>
        <w:gridCol w:w="1305"/>
        <w:gridCol w:w="932"/>
        <w:gridCol w:w="941"/>
        <w:gridCol w:w="1051"/>
        <w:gridCol w:w="1507"/>
      </w:tblGrid>
      <w:tr w:rsidR="00BB7121" w:rsidRPr="00453C2C" w14:paraId="167EF123" w14:textId="77777777" w:rsidTr="00453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vMerge w:val="restart"/>
            <w:shd w:val="clear" w:color="auto" w:fill="FBE4D5"/>
          </w:tcPr>
          <w:p w14:paraId="1D77FF2E" w14:textId="77777777" w:rsidR="00BB7121" w:rsidRPr="00453C2C" w:rsidRDefault="00BB7121" w:rsidP="00BB7121">
            <w:pPr>
              <w:spacing w:before="24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ระดับชั้นเรียน</w:t>
            </w:r>
          </w:p>
        </w:tc>
        <w:tc>
          <w:tcPr>
            <w:tcW w:w="1305" w:type="dxa"/>
            <w:vMerge w:val="restart"/>
            <w:shd w:val="clear" w:color="auto" w:fill="FBE4D5"/>
          </w:tcPr>
          <w:p w14:paraId="1F853FE9" w14:textId="77777777" w:rsidR="00BB7121" w:rsidRPr="00453C2C" w:rsidRDefault="00BB7121" w:rsidP="00BB7121">
            <w:pPr>
              <w:spacing w:before="24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จำนวนห้อง</w:t>
            </w:r>
          </w:p>
        </w:tc>
        <w:tc>
          <w:tcPr>
            <w:tcW w:w="1873" w:type="dxa"/>
            <w:gridSpan w:val="2"/>
            <w:shd w:val="clear" w:color="auto" w:fill="FBE4D5"/>
          </w:tcPr>
          <w:p w14:paraId="55F189F6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เพศ</w:t>
            </w:r>
          </w:p>
        </w:tc>
        <w:tc>
          <w:tcPr>
            <w:tcW w:w="1051" w:type="dxa"/>
            <w:vMerge w:val="restart"/>
            <w:shd w:val="clear" w:color="auto" w:fill="FBE4D5"/>
          </w:tcPr>
          <w:p w14:paraId="2E4684AD" w14:textId="77777777" w:rsidR="00BB7121" w:rsidRPr="00453C2C" w:rsidRDefault="00BB7121" w:rsidP="00BB7121">
            <w:pPr>
              <w:spacing w:before="24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507" w:type="dxa"/>
            <w:vMerge w:val="restart"/>
            <w:shd w:val="clear" w:color="auto" w:fill="FBE4D5"/>
          </w:tcPr>
          <w:p w14:paraId="625CA04F" w14:textId="77777777" w:rsidR="00BB7121" w:rsidRPr="00453C2C" w:rsidRDefault="00BB7121" w:rsidP="00BB7121">
            <w:pPr>
              <w:spacing w:before="24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เฉลี่ยต่อห้อง</w:t>
            </w:r>
          </w:p>
        </w:tc>
      </w:tr>
      <w:tr w:rsidR="00BB7121" w:rsidRPr="00453C2C" w14:paraId="3F54B447" w14:textId="77777777" w:rsidTr="0045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vMerge/>
          </w:tcPr>
          <w:p w14:paraId="1EF5778D" w14:textId="77777777" w:rsidR="00BB7121" w:rsidRPr="00453C2C" w:rsidRDefault="00BB7121" w:rsidP="00BB7121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305" w:type="dxa"/>
            <w:vMerge/>
          </w:tcPr>
          <w:p w14:paraId="49F819AA" w14:textId="77777777" w:rsidR="00BB7121" w:rsidRPr="00453C2C" w:rsidRDefault="00BB7121" w:rsidP="00BB7121">
            <w:pPr>
              <w:spacing w:before="0" w:after="0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932" w:type="dxa"/>
            <w:shd w:val="clear" w:color="auto" w:fill="FBE4D5"/>
          </w:tcPr>
          <w:p w14:paraId="4DFD6680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ชาย</w:t>
            </w:r>
          </w:p>
        </w:tc>
        <w:tc>
          <w:tcPr>
            <w:tcW w:w="941" w:type="dxa"/>
            <w:shd w:val="clear" w:color="auto" w:fill="FBE4D5"/>
          </w:tcPr>
          <w:p w14:paraId="0D520AE1" w14:textId="77777777" w:rsidR="00BB7121" w:rsidRPr="00453C2C" w:rsidRDefault="00BB7121" w:rsidP="00BB712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หญิง</w:t>
            </w:r>
          </w:p>
        </w:tc>
        <w:tc>
          <w:tcPr>
            <w:tcW w:w="1051" w:type="dxa"/>
            <w:vMerge/>
          </w:tcPr>
          <w:p w14:paraId="1F780D11" w14:textId="77777777" w:rsidR="00BB7121" w:rsidRPr="00453C2C" w:rsidRDefault="00BB7121" w:rsidP="00BB7121">
            <w:pPr>
              <w:spacing w:before="0" w:after="0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507" w:type="dxa"/>
            <w:vMerge/>
          </w:tcPr>
          <w:p w14:paraId="5B9A08E9" w14:textId="77777777" w:rsidR="00BB7121" w:rsidRPr="00453C2C" w:rsidRDefault="00BB7121" w:rsidP="00BB7121">
            <w:pPr>
              <w:spacing w:before="0" w:after="0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8253D1" w:rsidRPr="00453C2C" w14:paraId="457AD795" w14:textId="77777777" w:rsidTr="00453C2C">
        <w:trPr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2F94D545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อ.๒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8ADC" w14:textId="64B30A74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vAlign w:val="center"/>
          </w:tcPr>
          <w:p w14:paraId="0ACA0F1D" w14:textId="5DBE0EAD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31</w:t>
            </w:r>
          </w:p>
        </w:tc>
        <w:tc>
          <w:tcPr>
            <w:tcW w:w="941" w:type="dxa"/>
            <w:vAlign w:val="center"/>
          </w:tcPr>
          <w:p w14:paraId="04B28250" w14:textId="1A7A2C36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28</w:t>
            </w:r>
          </w:p>
        </w:tc>
        <w:tc>
          <w:tcPr>
            <w:tcW w:w="1051" w:type="dxa"/>
            <w:vAlign w:val="center"/>
          </w:tcPr>
          <w:p w14:paraId="4F3DE212" w14:textId="57E3B87E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B06C" w14:textId="17525A35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20</w:t>
            </w:r>
          </w:p>
        </w:tc>
      </w:tr>
      <w:tr w:rsidR="008253D1" w:rsidRPr="00453C2C" w14:paraId="04048857" w14:textId="77777777" w:rsidTr="0045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14AD3963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อ.๓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F3EAA" w14:textId="639D65B4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background1"/>
            <w:vAlign w:val="center"/>
          </w:tcPr>
          <w:p w14:paraId="3093E656" w14:textId="4329A078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45</w:t>
            </w:r>
          </w:p>
        </w:tc>
        <w:tc>
          <w:tcPr>
            <w:tcW w:w="941" w:type="dxa"/>
            <w:shd w:val="clear" w:color="auto" w:fill="FFFFFF" w:themeFill="background1"/>
            <w:vAlign w:val="center"/>
          </w:tcPr>
          <w:p w14:paraId="34F83E45" w14:textId="5FCEB438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40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14:paraId="3279AC6B" w14:textId="3B289FFC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84610" w14:textId="118D4235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28</w:t>
            </w:r>
          </w:p>
        </w:tc>
      </w:tr>
      <w:tr w:rsidR="008253D1" w:rsidRPr="00453C2C" w14:paraId="34C78EA9" w14:textId="77777777" w:rsidTr="00453C2C">
        <w:trPr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F9B3B3" w:themeFill="accent2" w:themeFillTint="33"/>
          </w:tcPr>
          <w:p w14:paraId="3CEF31BF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9B3B3" w:themeFill="accent2" w:themeFillTint="33"/>
          </w:tcPr>
          <w:p w14:paraId="3F543DF1" w14:textId="3CC05AEE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๖</w:t>
            </w:r>
          </w:p>
        </w:tc>
        <w:tc>
          <w:tcPr>
            <w:tcW w:w="932" w:type="dxa"/>
            <w:shd w:val="clear" w:color="auto" w:fill="F9B3B3" w:themeFill="accent2" w:themeFillTint="33"/>
            <w:vAlign w:val="center"/>
          </w:tcPr>
          <w:p w14:paraId="1DD92111" w14:textId="5907A1B4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76</w:t>
            </w:r>
          </w:p>
        </w:tc>
        <w:tc>
          <w:tcPr>
            <w:tcW w:w="941" w:type="dxa"/>
            <w:shd w:val="clear" w:color="auto" w:fill="F9B3B3" w:themeFill="accent2" w:themeFillTint="33"/>
            <w:vAlign w:val="center"/>
          </w:tcPr>
          <w:p w14:paraId="2DD64CD6" w14:textId="093B3ECD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68</w:t>
            </w:r>
          </w:p>
        </w:tc>
        <w:tc>
          <w:tcPr>
            <w:tcW w:w="1051" w:type="dxa"/>
            <w:shd w:val="clear" w:color="auto" w:fill="F9B3B3" w:themeFill="accent2" w:themeFillTint="33"/>
            <w:vAlign w:val="center"/>
          </w:tcPr>
          <w:p w14:paraId="114E8869" w14:textId="2F5B87A2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144</w:t>
            </w:r>
          </w:p>
        </w:tc>
        <w:tc>
          <w:tcPr>
            <w:tcW w:w="1507" w:type="dxa"/>
            <w:shd w:val="clear" w:color="auto" w:fill="F9B3B3" w:themeFill="accent2" w:themeFillTint="33"/>
          </w:tcPr>
          <w:p w14:paraId="0CD3CF62" w14:textId="70BBC735" w:rsidR="008253D1" w:rsidRPr="00453C2C" w:rsidRDefault="00E40EEA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24</w:t>
            </w:r>
          </w:p>
        </w:tc>
      </w:tr>
      <w:tr w:rsidR="008253D1" w:rsidRPr="00453C2C" w14:paraId="7C8FC9A8" w14:textId="77777777" w:rsidTr="0045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66B8BBBD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ป.๑</w:t>
            </w:r>
          </w:p>
        </w:tc>
        <w:tc>
          <w:tcPr>
            <w:tcW w:w="1305" w:type="dxa"/>
            <w:shd w:val="clear" w:color="auto" w:fill="FFFFFF" w:themeFill="accent6" w:themeFillTint="33"/>
          </w:tcPr>
          <w:p w14:paraId="58073366" w14:textId="557B2A7B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accent6" w:themeFillTint="33"/>
          </w:tcPr>
          <w:p w14:paraId="274BC5EB" w14:textId="3C450591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46</w:t>
            </w:r>
          </w:p>
        </w:tc>
        <w:tc>
          <w:tcPr>
            <w:tcW w:w="941" w:type="dxa"/>
            <w:shd w:val="clear" w:color="auto" w:fill="FFFFFF" w:themeFill="accent6" w:themeFillTint="33"/>
          </w:tcPr>
          <w:p w14:paraId="20F4977F" w14:textId="221D19FC" w:rsidR="008253D1" w:rsidRPr="00453C2C" w:rsidRDefault="00A65F4B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๓๗</w:t>
            </w:r>
          </w:p>
        </w:tc>
        <w:tc>
          <w:tcPr>
            <w:tcW w:w="1051" w:type="dxa"/>
            <w:shd w:val="clear" w:color="auto" w:fill="FFFFFF" w:themeFill="accent6" w:themeFillTint="33"/>
          </w:tcPr>
          <w:p w14:paraId="6264B5C8" w14:textId="0AC49E7B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83</w:t>
            </w:r>
          </w:p>
        </w:tc>
        <w:tc>
          <w:tcPr>
            <w:tcW w:w="1507" w:type="dxa"/>
            <w:shd w:val="clear" w:color="auto" w:fill="FFFFFF" w:themeFill="accent6" w:themeFillTint="33"/>
          </w:tcPr>
          <w:p w14:paraId="4C9EA0E8" w14:textId="146F8E78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28</w:t>
            </w:r>
          </w:p>
        </w:tc>
      </w:tr>
      <w:tr w:rsidR="008253D1" w:rsidRPr="00453C2C" w14:paraId="1B545D1C" w14:textId="77777777" w:rsidTr="00453C2C">
        <w:trPr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33382905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ป.๒</w:t>
            </w:r>
          </w:p>
        </w:tc>
        <w:tc>
          <w:tcPr>
            <w:tcW w:w="1305" w:type="dxa"/>
            <w:shd w:val="clear" w:color="auto" w:fill="FFFFFF" w:themeFill="accent6" w:themeFillTint="33"/>
          </w:tcPr>
          <w:p w14:paraId="0C8A6961" w14:textId="4DD920BF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accent6" w:themeFillTint="33"/>
          </w:tcPr>
          <w:p w14:paraId="34F9696F" w14:textId="79AB496A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37</w:t>
            </w:r>
          </w:p>
        </w:tc>
        <w:tc>
          <w:tcPr>
            <w:tcW w:w="941" w:type="dxa"/>
            <w:shd w:val="clear" w:color="auto" w:fill="FFFFFF" w:themeFill="accent6" w:themeFillTint="33"/>
          </w:tcPr>
          <w:p w14:paraId="5F4E8DD5" w14:textId="2E016BFE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37</w:t>
            </w:r>
          </w:p>
        </w:tc>
        <w:tc>
          <w:tcPr>
            <w:tcW w:w="1051" w:type="dxa"/>
            <w:shd w:val="clear" w:color="auto" w:fill="FFFFFF" w:themeFill="accent6" w:themeFillTint="33"/>
          </w:tcPr>
          <w:p w14:paraId="63A3FB4B" w14:textId="078E3B92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74</w:t>
            </w:r>
          </w:p>
        </w:tc>
        <w:tc>
          <w:tcPr>
            <w:tcW w:w="1507" w:type="dxa"/>
            <w:shd w:val="clear" w:color="auto" w:fill="FFFFFF" w:themeFill="accent6" w:themeFillTint="33"/>
          </w:tcPr>
          <w:p w14:paraId="24EC6110" w14:textId="0CEF5B9F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</w:t>
            </w:r>
          </w:p>
        </w:tc>
      </w:tr>
      <w:tr w:rsidR="008253D1" w:rsidRPr="00453C2C" w14:paraId="4C0E8F7A" w14:textId="77777777" w:rsidTr="0045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0E84BACA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ป.๓</w:t>
            </w:r>
          </w:p>
        </w:tc>
        <w:tc>
          <w:tcPr>
            <w:tcW w:w="1305" w:type="dxa"/>
            <w:shd w:val="clear" w:color="auto" w:fill="FFFFFF" w:themeFill="accent6" w:themeFillTint="33"/>
          </w:tcPr>
          <w:p w14:paraId="14FE9307" w14:textId="69491596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accent6" w:themeFillTint="33"/>
          </w:tcPr>
          <w:p w14:paraId="055B3D80" w14:textId="2734ABD1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45</w:t>
            </w:r>
          </w:p>
        </w:tc>
        <w:tc>
          <w:tcPr>
            <w:tcW w:w="941" w:type="dxa"/>
            <w:shd w:val="clear" w:color="auto" w:fill="FFFFFF" w:themeFill="accent6" w:themeFillTint="33"/>
          </w:tcPr>
          <w:p w14:paraId="185315B1" w14:textId="44543F5D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47</w:t>
            </w:r>
          </w:p>
        </w:tc>
        <w:tc>
          <w:tcPr>
            <w:tcW w:w="1051" w:type="dxa"/>
            <w:shd w:val="clear" w:color="auto" w:fill="FFFFFF" w:themeFill="accent6" w:themeFillTint="33"/>
          </w:tcPr>
          <w:p w14:paraId="4673F800" w14:textId="47080BAD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92</w:t>
            </w:r>
          </w:p>
        </w:tc>
        <w:tc>
          <w:tcPr>
            <w:tcW w:w="1507" w:type="dxa"/>
            <w:shd w:val="clear" w:color="auto" w:fill="FFFFFF" w:themeFill="accent6" w:themeFillTint="33"/>
          </w:tcPr>
          <w:p w14:paraId="69FDE387" w14:textId="254734A5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31</w:t>
            </w:r>
          </w:p>
        </w:tc>
      </w:tr>
      <w:tr w:rsidR="008253D1" w:rsidRPr="00453C2C" w14:paraId="4A429112" w14:textId="77777777" w:rsidTr="00453C2C">
        <w:trPr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65A32890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ป.๔</w:t>
            </w:r>
          </w:p>
        </w:tc>
        <w:tc>
          <w:tcPr>
            <w:tcW w:w="1305" w:type="dxa"/>
            <w:shd w:val="clear" w:color="auto" w:fill="FFFFFF" w:themeFill="accent6" w:themeFillTint="33"/>
          </w:tcPr>
          <w:p w14:paraId="3F581612" w14:textId="2CDA9E97" w:rsidR="008253D1" w:rsidRPr="00453C2C" w:rsidRDefault="008253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accent6" w:themeFillTint="33"/>
          </w:tcPr>
          <w:p w14:paraId="315390C0" w14:textId="2A686DF0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47</w:t>
            </w:r>
          </w:p>
        </w:tc>
        <w:tc>
          <w:tcPr>
            <w:tcW w:w="941" w:type="dxa"/>
            <w:shd w:val="clear" w:color="auto" w:fill="FFFFFF" w:themeFill="accent6" w:themeFillTint="33"/>
          </w:tcPr>
          <w:p w14:paraId="6DE4D1EA" w14:textId="70A872D6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35</w:t>
            </w:r>
          </w:p>
        </w:tc>
        <w:tc>
          <w:tcPr>
            <w:tcW w:w="1051" w:type="dxa"/>
            <w:shd w:val="clear" w:color="auto" w:fill="FFFFFF" w:themeFill="accent6" w:themeFillTint="33"/>
          </w:tcPr>
          <w:p w14:paraId="7E55F8BD" w14:textId="0662BF8C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82</w:t>
            </w:r>
          </w:p>
        </w:tc>
        <w:tc>
          <w:tcPr>
            <w:tcW w:w="1507" w:type="dxa"/>
            <w:shd w:val="clear" w:color="auto" w:fill="FFFFFF" w:themeFill="accent6" w:themeFillTint="33"/>
          </w:tcPr>
          <w:p w14:paraId="433458E1" w14:textId="0D3DB860" w:rsidR="008253D1" w:rsidRPr="00453C2C" w:rsidRDefault="00252675" w:rsidP="003A3C24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27</w:t>
            </w:r>
          </w:p>
        </w:tc>
      </w:tr>
      <w:tr w:rsidR="00E93CD1" w:rsidRPr="00453C2C" w14:paraId="509D6619" w14:textId="77777777" w:rsidTr="0045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76C43780" w14:textId="77777777" w:rsidR="00E93CD1" w:rsidRPr="00453C2C" w:rsidRDefault="00E93CD1" w:rsidP="00E93C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ป.๕</w:t>
            </w:r>
          </w:p>
        </w:tc>
        <w:tc>
          <w:tcPr>
            <w:tcW w:w="1305" w:type="dxa"/>
            <w:shd w:val="clear" w:color="auto" w:fill="FFFFFF" w:themeFill="accent6" w:themeFillTint="33"/>
          </w:tcPr>
          <w:p w14:paraId="60923324" w14:textId="241551A8" w:rsidR="00E93CD1" w:rsidRPr="00453C2C" w:rsidRDefault="00E93CD1" w:rsidP="00E93C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accent6" w:themeFillTint="33"/>
          </w:tcPr>
          <w:p w14:paraId="63C0DFD7" w14:textId="5F7E9B64" w:rsidR="00E93CD1" w:rsidRPr="00453C2C" w:rsidRDefault="00E93CD1" w:rsidP="00E93C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42</w:t>
            </w:r>
          </w:p>
        </w:tc>
        <w:tc>
          <w:tcPr>
            <w:tcW w:w="941" w:type="dxa"/>
            <w:shd w:val="clear" w:color="auto" w:fill="FFFFFF" w:themeFill="accent6" w:themeFillTint="33"/>
          </w:tcPr>
          <w:p w14:paraId="79582D4B" w14:textId="2EA80A56" w:rsidR="00E93CD1" w:rsidRPr="00453C2C" w:rsidRDefault="00E93CD1" w:rsidP="00E93C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41</w:t>
            </w:r>
          </w:p>
        </w:tc>
        <w:tc>
          <w:tcPr>
            <w:tcW w:w="1051" w:type="dxa"/>
            <w:shd w:val="clear" w:color="auto" w:fill="FFFFFF" w:themeFill="accent6" w:themeFillTint="33"/>
          </w:tcPr>
          <w:p w14:paraId="46CE8F8E" w14:textId="6B28AD0D" w:rsidR="00E93CD1" w:rsidRPr="00453C2C" w:rsidRDefault="00E93CD1" w:rsidP="00E93C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83</w:t>
            </w:r>
          </w:p>
        </w:tc>
        <w:tc>
          <w:tcPr>
            <w:tcW w:w="1507" w:type="dxa"/>
            <w:shd w:val="clear" w:color="auto" w:fill="FFFFFF" w:themeFill="accent6" w:themeFillTint="33"/>
          </w:tcPr>
          <w:p w14:paraId="7D66176B" w14:textId="39C1AA81" w:rsidR="00E93CD1" w:rsidRPr="00453C2C" w:rsidRDefault="00252675" w:rsidP="00E93C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28</w:t>
            </w:r>
          </w:p>
        </w:tc>
      </w:tr>
      <w:tr w:rsidR="00E93CD1" w:rsidRPr="00453C2C" w14:paraId="6F9EB74A" w14:textId="77777777" w:rsidTr="00453C2C">
        <w:trPr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E2EFD9"/>
          </w:tcPr>
          <w:p w14:paraId="41629B3C" w14:textId="77777777" w:rsidR="00E93CD1" w:rsidRPr="00453C2C" w:rsidRDefault="00E93CD1" w:rsidP="00E93C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ป.๖</w:t>
            </w:r>
          </w:p>
        </w:tc>
        <w:tc>
          <w:tcPr>
            <w:tcW w:w="1305" w:type="dxa"/>
            <w:shd w:val="clear" w:color="auto" w:fill="FFFFFF" w:themeFill="accent6" w:themeFillTint="33"/>
          </w:tcPr>
          <w:p w14:paraId="7EEA1194" w14:textId="60EA6BC7" w:rsidR="00E93CD1" w:rsidRPr="00453C2C" w:rsidRDefault="00E93CD1" w:rsidP="00E93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๓</w:t>
            </w:r>
          </w:p>
        </w:tc>
        <w:tc>
          <w:tcPr>
            <w:tcW w:w="932" w:type="dxa"/>
            <w:shd w:val="clear" w:color="auto" w:fill="FFFFFF" w:themeFill="accent6" w:themeFillTint="33"/>
          </w:tcPr>
          <w:p w14:paraId="74B15139" w14:textId="2F24EBA7" w:rsidR="00E93CD1" w:rsidRPr="00453C2C" w:rsidRDefault="00252675" w:rsidP="00E93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58</w:t>
            </w:r>
          </w:p>
        </w:tc>
        <w:tc>
          <w:tcPr>
            <w:tcW w:w="941" w:type="dxa"/>
            <w:shd w:val="clear" w:color="auto" w:fill="FFFFFF" w:themeFill="accent6" w:themeFillTint="33"/>
          </w:tcPr>
          <w:p w14:paraId="5185FEA7" w14:textId="31001703" w:rsidR="00E93CD1" w:rsidRPr="00453C2C" w:rsidRDefault="00252675" w:rsidP="00E93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41</w:t>
            </w:r>
          </w:p>
        </w:tc>
        <w:tc>
          <w:tcPr>
            <w:tcW w:w="1051" w:type="dxa"/>
            <w:shd w:val="clear" w:color="auto" w:fill="FFFFFF" w:themeFill="accent6" w:themeFillTint="33"/>
          </w:tcPr>
          <w:p w14:paraId="1C872BC1" w14:textId="1AC1CDFD" w:rsidR="00E93CD1" w:rsidRPr="00453C2C" w:rsidRDefault="00252675" w:rsidP="00E93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99</w:t>
            </w:r>
          </w:p>
        </w:tc>
        <w:tc>
          <w:tcPr>
            <w:tcW w:w="1507" w:type="dxa"/>
            <w:shd w:val="clear" w:color="auto" w:fill="FFFFFF" w:themeFill="accent6" w:themeFillTint="33"/>
          </w:tcPr>
          <w:p w14:paraId="08A651D9" w14:textId="6362DBE9" w:rsidR="00E93CD1" w:rsidRPr="00453C2C" w:rsidRDefault="00252675" w:rsidP="00E93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33</w:t>
            </w:r>
          </w:p>
        </w:tc>
      </w:tr>
      <w:tr w:rsidR="008253D1" w:rsidRPr="00453C2C" w14:paraId="36AD8D75" w14:textId="77777777" w:rsidTr="0045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F9B3B3" w:themeFill="accent2" w:themeFillTint="33"/>
          </w:tcPr>
          <w:p w14:paraId="36EA7A55" w14:textId="77777777" w:rsidR="008253D1" w:rsidRPr="00453C2C" w:rsidRDefault="008253D1" w:rsidP="008253D1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305" w:type="dxa"/>
            <w:shd w:val="clear" w:color="auto" w:fill="F9B3B3" w:themeFill="accent2" w:themeFillTint="33"/>
          </w:tcPr>
          <w:p w14:paraId="5C63F0CF" w14:textId="4E217DC6" w:rsidR="008253D1" w:rsidRPr="00453C2C" w:rsidRDefault="00E93CD1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932" w:type="dxa"/>
            <w:shd w:val="clear" w:color="auto" w:fill="F9B3B3" w:themeFill="accent2" w:themeFillTint="33"/>
          </w:tcPr>
          <w:p w14:paraId="011A1E8D" w14:textId="4F51ED61" w:rsidR="008253D1" w:rsidRPr="00453C2C" w:rsidRDefault="00252675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275</w:t>
            </w:r>
          </w:p>
        </w:tc>
        <w:tc>
          <w:tcPr>
            <w:tcW w:w="941" w:type="dxa"/>
            <w:shd w:val="clear" w:color="auto" w:fill="F9B3B3" w:themeFill="accent2" w:themeFillTint="33"/>
          </w:tcPr>
          <w:p w14:paraId="6212C988" w14:textId="0148F0F1" w:rsidR="008253D1" w:rsidRPr="00453C2C" w:rsidRDefault="00252675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238</w:t>
            </w:r>
          </w:p>
        </w:tc>
        <w:tc>
          <w:tcPr>
            <w:tcW w:w="1051" w:type="dxa"/>
            <w:shd w:val="clear" w:color="auto" w:fill="F9B3B3" w:themeFill="accent2" w:themeFillTint="33"/>
          </w:tcPr>
          <w:p w14:paraId="05CA5D19" w14:textId="2C9F7A95" w:rsidR="008253D1" w:rsidRPr="00453C2C" w:rsidRDefault="00252675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513</w:t>
            </w:r>
          </w:p>
        </w:tc>
        <w:tc>
          <w:tcPr>
            <w:tcW w:w="1507" w:type="dxa"/>
            <w:shd w:val="clear" w:color="auto" w:fill="F9B3B3" w:themeFill="accent2" w:themeFillTint="33"/>
          </w:tcPr>
          <w:p w14:paraId="3F623C3C" w14:textId="7A40F229" w:rsidR="008253D1" w:rsidRPr="00453C2C" w:rsidRDefault="00252675" w:rsidP="008253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29</w:t>
            </w:r>
          </w:p>
        </w:tc>
      </w:tr>
      <w:tr w:rsidR="008253D1" w:rsidRPr="00453C2C" w14:paraId="0E0DF58B" w14:textId="77777777" w:rsidTr="00453C2C">
        <w:trPr>
          <w:trHeight w:val="5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FFCCCC"/>
            <w:vAlign w:val="center"/>
          </w:tcPr>
          <w:p w14:paraId="3B189C2B" w14:textId="77777777" w:rsidR="008253D1" w:rsidRPr="00453C2C" w:rsidRDefault="008253D1" w:rsidP="00307EC9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 อ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๒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–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ป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1305" w:type="dxa"/>
            <w:shd w:val="clear" w:color="auto" w:fill="FFCCCC"/>
            <w:vAlign w:val="center"/>
          </w:tcPr>
          <w:p w14:paraId="3A2BEF38" w14:textId="1BE0C4E8" w:rsidR="008253D1" w:rsidRPr="00453C2C" w:rsidRDefault="00E93CD1" w:rsidP="00307EC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932" w:type="dxa"/>
            <w:shd w:val="clear" w:color="auto" w:fill="FFCCCC"/>
            <w:vAlign w:val="center"/>
          </w:tcPr>
          <w:p w14:paraId="428509C4" w14:textId="618C3EB0" w:rsidR="008253D1" w:rsidRPr="00453C2C" w:rsidRDefault="00252675" w:rsidP="00307EC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351</w:t>
            </w:r>
          </w:p>
        </w:tc>
        <w:tc>
          <w:tcPr>
            <w:tcW w:w="941" w:type="dxa"/>
            <w:shd w:val="clear" w:color="auto" w:fill="FFCCCC"/>
            <w:vAlign w:val="center"/>
          </w:tcPr>
          <w:p w14:paraId="04D4768E" w14:textId="37AFB9A7" w:rsidR="008253D1" w:rsidRPr="00453C2C" w:rsidRDefault="00252675" w:rsidP="00307EC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306</w:t>
            </w:r>
          </w:p>
        </w:tc>
        <w:tc>
          <w:tcPr>
            <w:tcW w:w="1051" w:type="dxa"/>
            <w:shd w:val="clear" w:color="auto" w:fill="FFCCCC"/>
            <w:vAlign w:val="center"/>
          </w:tcPr>
          <w:p w14:paraId="65D4CA99" w14:textId="6E67B5A1" w:rsidR="008253D1" w:rsidRPr="00453C2C" w:rsidRDefault="00252675" w:rsidP="00307EC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657</w:t>
            </w:r>
          </w:p>
        </w:tc>
        <w:tc>
          <w:tcPr>
            <w:tcW w:w="1507" w:type="dxa"/>
            <w:shd w:val="clear" w:color="auto" w:fill="FFCCCC"/>
            <w:vAlign w:val="center"/>
          </w:tcPr>
          <w:p w14:paraId="2F6D4572" w14:textId="445581C7" w:rsidR="008253D1" w:rsidRPr="00453C2C" w:rsidRDefault="00252675" w:rsidP="00307EC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31</w:t>
            </w:r>
          </w:p>
        </w:tc>
      </w:tr>
    </w:tbl>
    <w:p w14:paraId="489181C7" w14:textId="1090D114" w:rsidR="00BB7121" w:rsidRPr="00453C2C" w:rsidRDefault="00BB7121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08CAFE2" w14:textId="2E182BCF" w:rsidR="009637FD" w:rsidRPr="00453C2C" w:rsidRDefault="00404631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0C6A9A" wp14:editId="70557A5D">
                <wp:simplePos x="0" y="0"/>
                <wp:positionH relativeFrom="margin">
                  <wp:posOffset>565150</wp:posOffset>
                </wp:positionH>
                <wp:positionV relativeFrom="paragraph">
                  <wp:posOffset>198120</wp:posOffset>
                </wp:positionV>
                <wp:extent cx="4889500" cy="670295"/>
                <wp:effectExtent l="133350" t="95250" r="139700" b="92075"/>
                <wp:wrapNone/>
                <wp:docPr id="39" name="สี่เหลี่ยมผืนผ้า: มุมมนด้านทแย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670295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A931A" w14:textId="2D6FA654" w:rsidR="00B06A81" w:rsidRPr="007F5B1C" w:rsidRDefault="00404631" w:rsidP="009637FD">
                            <w:pPr>
                              <w:pStyle w:val="a0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5B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๕</w:t>
                            </w:r>
                            <w:r w:rsidRPr="007F5B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="00B06A81" w:rsidRPr="007F5B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ข้อมูลผลสัมฤทธิ์ทางการเรียนระดับสถานศึกษาปีการศึกษา </w:t>
                            </w:r>
                            <w:r w:rsidR="00320F96" w:rsidRPr="007F5B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06A81" w:rsidRPr="007F5B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๒๕๖</w:t>
                            </w:r>
                            <w:r w:rsidR="006552F9" w:rsidRPr="007F5B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  <w:p w14:paraId="219BE7CE" w14:textId="77777777" w:rsidR="00B06A81" w:rsidRPr="007F5B1C" w:rsidRDefault="00B06A81" w:rsidP="009637FD">
                            <w:pPr>
                              <w:pStyle w:val="a0"/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6A9A" id="สี่เหลี่ยมผืนผ้า: มุมมนด้านทแยง 39" o:spid="_x0000_s1037" style="position:absolute;margin-left:44.5pt;margin-top:15.6pt;width:385pt;height:52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889500,6702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" adj="-11796480,,5400" path="m335148,l4554353,v185097,,335148,150051,335148,335148l4889500,335148v,185097,-150051,335148,-335148,335148l335148,670295c150051,670295,,520244,,335147r,1c,150051,150051,,335148,xe" fillcolor="#00b0f0" strokecolor="white [3212]" strokeweight="2.25pt">
                <v:fill color2="#f46868 [1301]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335148,0;4554353,0;4889501,335148;4889500,335148;4554352,670296;335148,670295;0,335147;0,335148;335148,0" o:connectangles="0,0,0,0,0,0,0,0,0" textboxrect="0,0,4889500,670295"/>
                <v:textbox>
                  <w:txbxContent>
                    <w:p w14:paraId="1B2A931A" w14:textId="2D6FA654" w:rsidR="00B06A81" w:rsidRPr="007F5B1C" w:rsidRDefault="00404631" w:rsidP="009637FD">
                      <w:pPr>
                        <w:pStyle w:val="a0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5B1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๕</w:t>
                      </w:r>
                      <w:r w:rsidRPr="007F5B1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="00B06A81" w:rsidRPr="007F5B1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ข้อมูลผลสัมฤทธิ์ทางการเรียนระดับสถานศึกษาปีการศึกษา </w:t>
                      </w:r>
                      <w:r w:rsidR="00320F96" w:rsidRPr="007F5B1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06A81" w:rsidRPr="007F5B1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๒๕๖</w:t>
                      </w:r>
                      <w:r w:rsidR="006552F9" w:rsidRPr="007F5B1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</w:p>
                    <w:p w14:paraId="219BE7CE" w14:textId="77777777" w:rsidR="00B06A81" w:rsidRPr="007F5B1C" w:rsidRDefault="00B06A81" w:rsidP="009637FD">
                      <w:pPr>
                        <w:pStyle w:val="a0"/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A36BA" w14:textId="4B41E9B9" w:rsidR="009637FD" w:rsidRPr="00453C2C" w:rsidRDefault="009637FD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63F2DE5" w14:textId="7C817247" w:rsidR="009637FD" w:rsidRDefault="009637FD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94F8A29" w14:textId="77777777" w:rsidR="00453C2C" w:rsidRPr="00453C2C" w:rsidRDefault="00453C2C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F189732" w14:textId="77777777" w:rsidR="009D5A6D" w:rsidRPr="00453C2C" w:rsidRDefault="009637FD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eastAsia="en-US" w:bidi="th-TH"/>
        </w:rPr>
        <w:t xml:space="preserve">     </w:t>
      </w:r>
    </w:p>
    <w:p w14:paraId="750A5552" w14:textId="16D33157" w:rsidR="009637FD" w:rsidRPr="00453C2C" w:rsidRDefault="009637FD" w:rsidP="00BB712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eastAsia="en-US" w:bidi="th-TH"/>
        </w:rPr>
        <w:t xml:space="preserve"> ระดับปฐมวัย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D1C1EC4" w14:textId="1A443DA5" w:rsidR="009637FD" w:rsidRPr="00453C2C" w:rsidRDefault="009637FD" w:rsidP="009637FD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2C7A6" wp14:editId="46FDA028">
                <wp:simplePos x="0" y="0"/>
                <wp:positionH relativeFrom="column">
                  <wp:posOffset>6001385</wp:posOffset>
                </wp:positionH>
                <wp:positionV relativeFrom="paragraph">
                  <wp:posOffset>2734796</wp:posOffset>
                </wp:positionV>
                <wp:extent cx="389106" cy="379379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06" cy="379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4FCBDE" w14:textId="77777777" w:rsidR="00B06A81" w:rsidRPr="00725E16" w:rsidRDefault="00B06A81" w:rsidP="009637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725E1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C7A6" id="Text Box 13" o:spid="_x0000_s1038" type="#_x0000_t202" style="position:absolute;margin-left:472.55pt;margin-top:215.35pt;width:30.65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" filled="f" stroked="f" strokeweight=".5pt">
                <v:textbox>
                  <w:txbxContent>
                    <w:p w14:paraId="034FCBDE" w14:textId="77777777" w:rsidR="00B06A81" w:rsidRPr="00725E16" w:rsidRDefault="00B06A81" w:rsidP="009637FD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725E1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ร้อยละของนักเรียนที่มีผลการประเมินพัฒนาการแต่ละด้านในระดับ ๓ ขึ้นไป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tbl>
      <w:tblPr>
        <w:tblStyle w:val="GridTable6Colorful-Accent3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5"/>
        <w:gridCol w:w="1377"/>
        <w:gridCol w:w="1376"/>
        <w:gridCol w:w="1375"/>
        <w:gridCol w:w="1396"/>
        <w:gridCol w:w="1552"/>
      </w:tblGrid>
      <w:tr w:rsidR="009637FD" w:rsidRPr="00453C2C" w14:paraId="36561677" w14:textId="77777777" w:rsidTr="00FC6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Merge w:val="restart"/>
            <w:tcBorders>
              <w:bottom w:val="none" w:sz="0" w:space="0" w:color="auto"/>
            </w:tcBorders>
            <w:shd w:val="clear" w:color="auto" w:fill="D0CECE"/>
            <w:vAlign w:val="center"/>
          </w:tcPr>
          <w:p w14:paraId="2AD51022" w14:textId="0F6DF559" w:rsidR="009637FD" w:rsidRPr="00453C2C" w:rsidRDefault="009637FD" w:rsidP="00080B8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ระดับชั้น</w:t>
            </w:r>
          </w:p>
        </w:tc>
        <w:tc>
          <w:tcPr>
            <w:tcW w:w="5524" w:type="dxa"/>
            <w:gridSpan w:val="4"/>
            <w:tcBorders>
              <w:bottom w:val="none" w:sz="0" w:space="0" w:color="auto"/>
            </w:tcBorders>
            <w:shd w:val="clear" w:color="auto" w:fill="D0CECE"/>
            <w:vAlign w:val="center"/>
          </w:tcPr>
          <w:p w14:paraId="4AD8B467" w14:textId="7789FFBE" w:rsidR="009637FD" w:rsidRPr="00453C2C" w:rsidRDefault="009637FD" w:rsidP="00080B8B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ผลการประเมินพัฒนาการนักเรียนด้าน</w:t>
            </w:r>
          </w:p>
        </w:tc>
        <w:tc>
          <w:tcPr>
            <w:tcW w:w="1552" w:type="dxa"/>
            <w:vMerge w:val="restart"/>
            <w:tcBorders>
              <w:bottom w:val="none" w:sz="0" w:space="0" w:color="auto"/>
            </w:tcBorders>
            <w:shd w:val="clear" w:color="auto" w:fill="D0CECE"/>
            <w:vAlign w:val="center"/>
          </w:tcPr>
          <w:p w14:paraId="768DBB44" w14:textId="6D90E8B8" w:rsidR="009637FD" w:rsidRPr="00453C2C" w:rsidRDefault="009637FD" w:rsidP="00080B8B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ครบทั้ง ๔</w:t>
            </w:r>
            <w:r w:rsidR="00FC6896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ด้าน</w:t>
            </w:r>
          </w:p>
        </w:tc>
      </w:tr>
      <w:tr w:rsidR="009637FD" w:rsidRPr="00453C2C" w14:paraId="08370749" w14:textId="77777777" w:rsidTr="00FD7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vMerge/>
            <w:shd w:val="clear" w:color="auto" w:fill="D0CECE"/>
          </w:tcPr>
          <w:p w14:paraId="1FA8A953" w14:textId="77777777" w:rsidR="009637FD" w:rsidRPr="00453C2C" w:rsidRDefault="009637FD" w:rsidP="009637FD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377" w:type="dxa"/>
            <w:shd w:val="clear" w:color="auto" w:fill="D0CECE"/>
            <w:vAlign w:val="center"/>
          </w:tcPr>
          <w:p w14:paraId="2474A3AE" w14:textId="77777777" w:rsidR="009637FD" w:rsidRPr="00453C2C" w:rsidRDefault="009637FD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ร่างกาย</w:t>
            </w:r>
          </w:p>
        </w:tc>
        <w:tc>
          <w:tcPr>
            <w:tcW w:w="1376" w:type="dxa"/>
            <w:shd w:val="clear" w:color="auto" w:fill="D0CECE"/>
            <w:vAlign w:val="center"/>
          </w:tcPr>
          <w:p w14:paraId="29B80B7A" w14:textId="6F7924F6" w:rsidR="009637FD" w:rsidRPr="00453C2C" w:rsidRDefault="009637FD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อารมณ์ จิตใจ</w:t>
            </w:r>
          </w:p>
        </w:tc>
        <w:tc>
          <w:tcPr>
            <w:tcW w:w="1375" w:type="dxa"/>
            <w:shd w:val="clear" w:color="auto" w:fill="D0CECE"/>
            <w:vAlign w:val="center"/>
          </w:tcPr>
          <w:p w14:paraId="149D02D1" w14:textId="5CD08603" w:rsidR="009637FD" w:rsidRPr="00453C2C" w:rsidRDefault="009637FD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สังคม</w:t>
            </w:r>
          </w:p>
        </w:tc>
        <w:tc>
          <w:tcPr>
            <w:tcW w:w="1396" w:type="dxa"/>
            <w:shd w:val="clear" w:color="auto" w:fill="D0CECE"/>
            <w:vAlign w:val="center"/>
          </w:tcPr>
          <w:p w14:paraId="6681C7F1" w14:textId="06C7C5F8" w:rsidR="009637FD" w:rsidRPr="00453C2C" w:rsidRDefault="009637FD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สติปัญญา</w:t>
            </w:r>
          </w:p>
        </w:tc>
        <w:tc>
          <w:tcPr>
            <w:tcW w:w="1552" w:type="dxa"/>
            <w:vMerge/>
            <w:shd w:val="clear" w:color="auto" w:fill="D0CECE"/>
          </w:tcPr>
          <w:p w14:paraId="1BE05559" w14:textId="77777777" w:rsidR="009637FD" w:rsidRPr="00453C2C" w:rsidRDefault="009637FD" w:rsidP="009637FD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82518E" w:rsidRPr="00453C2C" w14:paraId="72B1BFFB" w14:textId="77777777" w:rsidTr="00367159">
        <w:trPr>
          <w:trHeight w:val="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CC"/>
          </w:tcPr>
          <w:p w14:paraId="421F27BA" w14:textId="77777777" w:rsidR="0082518E" w:rsidRPr="00453C2C" w:rsidRDefault="0082518E" w:rsidP="0082518E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อ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043EADA" w14:textId="55CC046E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59</w:t>
            </w:r>
          </w:p>
        </w:tc>
        <w:tc>
          <w:tcPr>
            <w:tcW w:w="1376" w:type="dxa"/>
            <w:shd w:val="clear" w:color="auto" w:fill="auto"/>
          </w:tcPr>
          <w:p w14:paraId="089596B3" w14:textId="4666BCB9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59</w:t>
            </w:r>
          </w:p>
        </w:tc>
        <w:tc>
          <w:tcPr>
            <w:tcW w:w="1375" w:type="dxa"/>
            <w:shd w:val="clear" w:color="auto" w:fill="auto"/>
          </w:tcPr>
          <w:p w14:paraId="6DC2FAE9" w14:textId="639D6F50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59</w:t>
            </w:r>
          </w:p>
        </w:tc>
        <w:tc>
          <w:tcPr>
            <w:tcW w:w="1396" w:type="dxa"/>
            <w:shd w:val="clear" w:color="auto" w:fill="auto"/>
          </w:tcPr>
          <w:p w14:paraId="6C20AB16" w14:textId="671AC27B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55</w:t>
            </w:r>
          </w:p>
        </w:tc>
        <w:tc>
          <w:tcPr>
            <w:tcW w:w="1552" w:type="dxa"/>
          </w:tcPr>
          <w:p w14:paraId="3C50614E" w14:textId="12DF6181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55</w:t>
            </w:r>
          </w:p>
        </w:tc>
      </w:tr>
      <w:tr w:rsidR="0082518E" w:rsidRPr="00453C2C" w14:paraId="571FE081" w14:textId="77777777" w:rsidTr="00693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CC"/>
          </w:tcPr>
          <w:p w14:paraId="281EE770" w14:textId="77777777" w:rsidR="0082518E" w:rsidRPr="00453C2C" w:rsidRDefault="0082518E" w:rsidP="0082518E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อ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4A172DA" w14:textId="50AAFAC3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85</w:t>
            </w:r>
          </w:p>
        </w:tc>
        <w:tc>
          <w:tcPr>
            <w:tcW w:w="1376" w:type="dxa"/>
            <w:shd w:val="clear" w:color="auto" w:fill="auto"/>
          </w:tcPr>
          <w:p w14:paraId="00BFF3C2" w14:textId="4F087797" w:rsidR="0082518E" w:rsidRPr="00453C2C" w:rsidRDefault="00252675" w:rsidP="0082518E">
            <w:pPr>
              <w:tabs>
                <w:tab w:val="left" w:pos="1020"/>
              </w:tabs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84</w:t>
            </w:r>
          </w:p>
        </w:tc>
        <w:tc>
          <w:tcPr>
            <w:tcW w:w="1375" w:type="dxa"/>
            <w:shd w:val="clear" w:color="auto" w:fill="auto"/>
          </w:tcPr>
          <w:p w14:paraId="5EF715CB" w14:textId="5128C507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80</w:t>
            </w:r>
          </w:p>
        </w:tc>
        <w:tc>
          <w:tcPr>
            <w:tcW w:w="1396" w:type="dxa"/>
            <w:shd w:val="clear" w:color="auto" w:fill="auto"/>
          </w:tcPr>
          <w:p w14:paraId="480BEF0E" w14:textId="4B1C0F28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80</w:t>
            </w:r>
          </w:p>
        </w:tc>
        <w:tc>
          <w:tcPr>
            <w:tcW w:w="1552" w:type="dxa"/>
            <w:shd w:val="clear" w:color="auto" w:fill="FFFFFF" w:themeFill="background1"/>
          </w:tcPr>
          <w:p w14:paraId="0CDEB705" w14:textId="1C3B62EA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80</w:t>
            </w:r>
          </w:p>
        </w:tc>
      </w:tr>
      <w:tr w:rsidR="0082518E" w:rsidRPr="00453C2C" w14:paraId="15F46C14" w14:textId="77777777" w:rsidTr="004F00F6">
        <w:trPr>
          <w:trHeight w:val="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FFFCC"/>
          </w:tcPr>
          <w:p w14:paraId="7CF49CB6" w14:textId="77777777" w:rsidR="0082518E" w:rsidRPr="00453C2C" w:rsidRDefault="0082518E" w:rsidP="0082518E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F2CE8E1" w14:textId="6F95BA43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144</w:t>
            </w:r>
          </w:p>
        </w:tc>
        <w:tc>
          <w:tcPr>
            <w:tcW w:w="1376" w:type="dxa"/>
            <w:shd w:val="clear" w:color="auto" w:fill="auto"/>
          </w:tcPr>
          <w:p w14:paraId="08EED5D6" w14:textId="27CAF1DC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143</w:t>
            </w:r>
          </w:p>
        </w:tc>
        <w:tc>
          <w:tcPr>
            <w:tcW w:w="1375" w:type="dxa"/>
            <w:shd w:val="clear" w:color="auto" w:fill="auto"/>
          </w:tcPr>
          <w:p w14:paraId="4D8E1AE7" w14:textId="2CF2A782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139</w:t>
            </w:r>
          </w:p>
        </w:tc>
        <w:tc>
          <w:tcPr>
            <w:tcW w:w="1396" w:type="dxa"/>
            <w:shd w:val="clear" w:color="auto" w:fill="auto"/>
          </w:tcPr>
          <w:p w14:paraId="5FAAF78B" w14:textId="2ED580E8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135</w:t>
            </w:r>
          </w:p>
        </w:tc>
        <w:tc>
          <w:tcPr>
            <w:tcW w:w="1552" w:type="dxa"/>
          </w:tcPr>
          <w:p w14:paraId="3CE7715A" w14:textId="57D13108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135</w:t>
            </w:r>
          </w:p>
        </w:tc>
      </w:tr>
      <w:tr w:rsidR="0082518E" w:rsidRPr="00453C2C" w14:paraId="342E9FE1" w14:textId="77777777" w:rsidTr="00825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shd w:val="clear" w:color="auto" w:fill="F9B3B3" w:themeFill="accent2" w:themeFillTint="33"/>
          </w:tcPr>
          <w:p w14:paraId="5CE301B2" w14:textId="77777777" w:rsidR="0082518E" w:rsidRPr="00453C2C" w:rsidRDefault="0082518E" w:rsidP="0082518E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ร้อยละ</w:t>
            </w:r>
          </w:p>
        </w:tc>
        <w:tc>
          <w:tcPr>
            <w:tcW w:w="1377" w:type="dxa"/>
            <w:shd w:val="clear" w:color="auto" w:fill="F9B3B3" w:themeFill="accent2" w:themeFillTint="33"/>
            <w:vAlign w:val="center"/>
          </w:tcPr>
          <w:p w14:paraId="0BC4FFFB" w14:textId="0D5B1BBA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100</w:t>
            </w:r>
          </w:p>
        </w:tc>
        <w:tc>
          <w:tcPr>
            <w:tcW w:w="1376" w:type="dxa"/>
            <w:shd w:val="clear" w:color="auto" w:fill="F9B3B3" w:themeFill="accent2" w:themeFillTint="33"/>
            <w:vAlign w:val="center"/>
          </w:tcPr>
          <w:p w14:paraId="1F9CEC65" w14:textId="613E5785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99.31</w:t>
            </w:r>
          </w:p>
        </w:tc>
        <w:tc>
          <w:tcPr>
            <w:tcW w:w="1375" w:type="dxa"/>
            <w:shd w:val="clear" w:color="auto" w:fill="F9B3B3" w:themeFill="accent2" w:themeFillTint="33"/>
            <w:vAlign w:val="center"/>
          </w:tcPr>
          <w:p w14:paraId="6225989C" w14:textId="77E9C0E2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96.53</w:t>
            </w:r>
          </w:p>
        </w:tc>
        <w:tc>
          <w:tcPr>
            <w:tcW w:w="1396" w:type="dxa"/>
            <w:shd w:val="clear" w:color="auto" w:fill="F9B3B3" w:themeFill="accent2" w:themeFillTint="33"/>
            <w:vAlign w:val="center"/>
          </w:tcPr>
          <w:p w14:paraId="575C822B" w14:textId="78F5A39D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93.75</w:t>
            </w:r>
          </w:p>
        </w:tc>
        <w:tc>
          <w:tcPr>
            <w:tcW w:w="1552" w:type="dxa"/>
            <w:shd w:val="clear" w:color="auto" w:fill="F9B3B3" w:themeFill="accent2" w:themeFillTint="33"/>
            <w:vAlign w:val="center"/>
          </w:tcPr>
          <w:p w14:paraId="12FAA23C" w14:textId="78CEC5B2" w:rsidR="0082518E" w:rsidRPr="00453C2C" w:rsidRDefault="00252675" w:rsidP="0082518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93.75</w:t>
            </w:r>
          </w:p>
        </w:tc>
      </w:tr>
    </w:tbl>
    <w:p w14:paraId="4480A8A9" w14:textId="77777777" w:rsidR="009D5A6D" w:rsidRPr="00453C2C" w:rsidRDefault="009D5A6D" w:rsidP="00B9476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81054C4" w14:textId="5648DE30" w:rsidR="009637FD" w:rsidRPr="00453C2C" w:rsidRDefault="009637FD" w:rsidP="00B94768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 xml:space="preserve">ระดับการศึกษาขั้นพื้นฐาน </w:t>
      </w:r>
    </w:p>
    <w:p w14:paraId="5590CBBA" w14:textId="2D28F7F8" w:rsidR="009637FD" w:rsidRPr="00453C2C" w:rsidRDefault="009637FD" w:rsidP="00453C2C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)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ร้อยละของนักเรียนที่มีเกรดเฉลี่ยผลสัมฤทธิ์ทางการเรียนแต่ละรายวิชาในระดับ ๓ ขึ้นไป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44B8419C" w14:textId="77777777" w:rsidR="00453C2C" w:rsidRDefault="009637FD" w:rsidP="00453C2C">
      <w:pPr>
        <w:spacing w:before="0" w:after="0"/>
        <w:ind w:left="0" w:right="-46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F07C7A" wp14:editId="659AA09F">
                <wp:simplePos x="0" y="0"/>
                <wp:positionH relativeFrom="column">
                  <wp:posOffset>6079179</wp:posOffset>
                </wp:positionH>
                <wp:positionV relativeFrom="paragraph">
                  <wp:posOffset>5163820</wp:posOffset>
                </wp:positionV>
                <wp:extent cx="369651" cy="389106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51" cy="389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9609C2" w14:textId="77777777" w:rsidR="00B06A81" w:rsidRPr="00725E16" w:rsidRDefault="00B06A81" w:rsidP="009637F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725E1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7C7A" id="Text Box 38" o:spid="_x0000_s1039" type="#_x0000_t202" style="position:absolute;margin-left:478.7pt;margin-top:406.6pt;width:29.1pt;height:3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8hIAIAAEE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" filled="f" stroked="f" strokeweight=".5pt">
                <v:textbox>
                  <w:txbxContent>
                    <w:p w14:paraId="439609C2" w14:textId="77777777" w:rsidR="00B06A81" w:rsidRPr="00725E16" w:rsidRDefault="00B06A81" w:rsidP="009637FD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725E1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  <w:lang w:bidi="th-TH"/>
                        </w:rPr>
                        <w:t>๕</w:t>
                      </w:r>
                    </w:p>
                  </w:txbxContent>
                </v:textbox>
              </v:shape>
            </w:pict>
          </mc:Fallback>
        </mc:AlternateConten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ระดับ</w:t>
      </w:r>
      <w:r w:rsidR="0098501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ชั้นประถมศึกษาปีที่ ๑ ถึง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ระดับ</w:t>
      </w:r>
      <w:r w:rsidR="0098501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ชั้นประถมศึกษาปีที่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</w:t>
      </w:r>
      <w:r w:rsidR="0098501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ปีการศึกษา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ผลสัมฤทธิ์ทางการเรียน</w:t>
      </w:r>
    </w:p>
    <w:p w14:paraId="51620197" w14:textId="6BB9C5D3" w:rsidR="009637FD" w:rsidRDefault="009637FD" w:rsidP="00453C2C">
      <w:pPr>
        <w:spacing w:before="0" w:after="0"/>
        <w:ind w:left="0" w:right="-46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๘ กลุ่มสาระการเรียนรู้แสดงจำนวนนักเรียนที่ได้ระดับ ๓ ขึ้นไป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98501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ชั้น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ป.๑</w:t>
      </w:r>
      <w:r w:rsidR="0098501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-</w:t>
      </w:r>
      <w:r w:rsidR="0098501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ป.๖</w:t>
      </w:r>
    </w:p>
    <w:p w14:paraId="4FADDBAF" w14:textId="77777777" w:rsidR="00453C2C" w:rsidRPr="00453C2C" w:rsidRDefault="00453C2C" w:rsidP="00453C2C">
      <w:pPr>
        <w:spacing w:before="0" w:after="0"/>
        <w:ind w:left="0" w:right="-46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31"/>
        <w:tblW w:w="50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966"/>
        <w:gridCol w:w="847"/>
        <w:gridCol w:w="705"/>
        <w:gridCol w:w="800"/>
        <w:gridCol w:w="800"/>
        <w:gridCol w:w="801"/>
        <w:gridCol w:w="747"/>
        <w:gridCol w:w="986"/>
      </w:tblGrid>
      <w:tr w:rsidR="009637FD" w:rsidRPr="00453C2C" w14:paraId="15F445EE" w14:textId="77777777" w:rsidTr="00B94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vMerge w:val="restart"/>
            <w:tcBorders>
              <w:bottom w:val="none" w:sz="0" w:space="0" w:color="auto"/>
            </w:tcBorders>
            <w:shd w:val="clear" w:color="auto" w:fill="D9D9D9" w:themeFill="accent6" w:themeFillShade="D9"/>
          </w:tcPr>
          <w:p w14:paraId="10282C15" w14:textId="7FDD3DD9" w:rsidR="009637FD" w:rsidRPr="00453C2C" w:rsidRDefault="00B94768" w:rsidP="009637FD">
            <w:pPr>
              <w:tabs>
                <w:tab w:val="left" w:pos="1080"/>
              </w:tabs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noProof/>
                <w:color w:val="auto"/>
                <w:kern w:val="0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13A8311" wp14:editId="3940AB18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1270</wp:posOffset>
                      </wp:positionV>
                      <wp:extent cx="1495425" cy="800100"/>
                      <wp:effectExtent l="0" t="0" r="28575" b="19050"/>
                      <wp:wrapNone/>
                      <wp:docPr id="37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5425" cy="800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12D8E9" id="Straight Connector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5pt,.1pt" to="111.1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="009637FD" w:rsidRPr="00453C2C">
              <w:rPr>
                <w:rFonts w:ascii="TH SarabunIT๙" w:hAnsi="TH SarabunIT๙" w:cs="TH SarabunIT๙"/>
                <w:noProof/>
                <w:color w:val="000000"/>
                <w:kern w:val="0"/>
                <w:sz w:val="28"/>
                <w:szCs w:val="28"/>
                <w:cs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0F18D6B" wp14:editId="00825B63">
                      <wp:simplePos x="0" y="0"/>
                      <wp:positionH relativeFrom="column">
                        <wp:posOffset>-527139</wp:posOffset>
                      </wp:positionH>
                      <wp:positionV relativeFrom="paragraph">
                        <wp:posOffset>228688</wp:posOffset>
                      </wp:positionV>
                      <wp:extent cx="1765005" cy="712381"/>
                      <wp:effectExtent l="0" t="0" r="0" b="0"/>
                      <wp:wrapNone/>
                      <wp:docPr id="440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005" cy="7123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1FC26" w14:textId="77777777" w:rsidR="00B06A81" w:rsidRPr="009637FD" w:rsidRDefault="00B06A81" w:rsidP="009637FD">
                                  <w:pPr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</w:pPr>
                                  <w:r w:rsidRPr="009637FD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auto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กลุ่มสาระการเรียนรู้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18D6B" id="กล่องข้อความ 2" o:spid="_x0000_s1040" type="#_x0000_t202" style="position:absolute;margin-left:-41.5pt;margin-top:18pt;width:139pt;height:56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" filled="f" stroked="f">
                      <v:textbox>
                        <w:txbxContent>
                          <w:p w14:paraId="3F51FC26" w14:textId="77777777" w:rsidR="00B06A81" w:rsidRPr="009637FD" w:rsidRDefault="00B06A81" w:rsidP="009637FD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9637FD">
                              <w:rPr>
                                <w:rFonts w:ascii="Angsana New" w:hAnsi="Angsana New" w:cs="Angsana New"/>
                                <w:b/>
                                <w:bCs/>
                                <w:color w:val="auto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กลุ่มสาระการเรียนรู้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37FD"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         จำนวนนักเรียนที่  </w:t>
            </w:r>
          </w:p>
          <w:p w14:paraId="702FEC8E" w14:textId="395AD856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 xml:space="preserve">                    เข้าสอบ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69" w:type="pct"/>
            <w:gridSpan w:val="8"/>
            <w:tcBorders>
              <w:bottom w:val="none" w:sz="0" w:space="0" w:color="auto"/>
            </w:tcBorders>
            <w:shd w:val="clear" w:color="auto" w:fill="D9D9D9" w:themeFill="accent6" w:themeFillShade="D9"/>
          </w:tcPr>
          <w:p w14:paraId="7992F600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จำนวนนักเรียนที่ได้ระดับ ๓ ขึ้นไป</w:t>
            </w:r>
          </w:p>
        </w:tc>
      </w:tr>
      <w:tr w:rsidR="009637FD" w:rsidRPr="00453C2C" w14:paraId="465184D4" w14:textId="77777777" w:rsidTr="00E46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vMerge/>
            <w:shd w:val="clear" w:color="auto" w:fill="D9D9D9" w:themeFill="accent6" w:themeFillShade="D9"/>
          </w:tcPr>
          <w:p w14:paraId="572B6C8A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3" w:type="pct"/>
            <w:gridSpan w:val="6"/>
            <w:shd w:val="clear" w:color="auto" w:fill="D9D9D9" w:themeFill="accent6" w:themeFillShade="D9"/>
            <w:vAlign w:val="center"/>
          </w:tcPr>
          <w:p w14:paraId="37EFC300" w14:textId="77777777" w:rsidR="009637FD" w:rsidRPr="00453C2C" w:rsidRDefault="009637FD" w:rsidP="00B94768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ชั้นประถมศึกษาปีที่</w:t>
            </w: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๑</w:t>
            </w: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  <w:t xml:space="preserve"> - </w:t>
            </w: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๖</w:t>
            </w:r>
          </w:p>
        </w:tc>
        <w:tc>
          <w:tcPr>
            <w:tcW w:w="412" w:type="pct"/>
            <w:vMerge w:val="restart"/>
            <w:shd w:val="clear" w:color="auto" w:fill="D9D9D9" w:themeFill="accent6" w:themeFillShade="D9"/>
            <w:vAlign w:val="center"/>
          </w:tcPr>
          <w:p w14:paraId="04189AD0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รวม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vMerge w:val="restart"/>
            <w:shd w:val="clear" w:color="auto" w:fill="D9D9D9" w:themeFill="accent6" w:themeFillShade="D9"/>
            <w:vAlign w:val="center"/>
          </w:tcPr>
          <w:p w14:paraId="3EF7DFCD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ร้อยละ</w:t>
            </w:r>
          </w:p>
        </w:tc>
      </w:tr>
      <w:tr w:rsidR="00AB4941" w:rsidRPr="00453C2C" w14:paraId="1E8765C7" w14:textId="77777777" w:rsidTr="003C0B37">
        <w:trPr>
          <w:trHeight w:val="5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vMerge/>
            <w:shd w:val="clear" w:color="auto" w:fill="C5E0B3"/>
          </w:tcPr>
          <w:p w14:paraId="40618C30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D9D9D9" w:themeFill="accent6" w:themeFillShade="D9"/>
            <w:vAlign w:val="center"/>
          </w:tcPr>
          <w:p w14:paraId="794BD8BD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๑</w:t>
            </w:r>
          </w:p>
        </w:tc>
        <w:tc>
          <w:tcPr>
            <w:tcW w:w="467" w:type="pct"/>
            <w:shd w:val="clear" w:color="auto" w:fill="D9D9D9" w:themeFill="accent6" w:themeFillShade="D9"/>
            <w:vAlign w:val="center"/>
          </w:tcPr>
          <w:p w14:paraId="6DC6B98D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D9D9D9" w:themeFill="accent6" w:themeFillShade="D9"/>
            <w:vAlign w:val="center"/>
          </w:tcPr>
          <w:p w14:paraId="7BC94FD4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๓</w:t>
            </w:r>
          </w:p>
        </w:tc>
        <w:tc>
          <w:tcPr>
            <w:tcW w:w="441" w:type="pct"/>
            <w:shd w:val="clear" w:color="auto" w:fill="D9D9D9" w:themeFill="accent6" w:themeFillShade="D9"/>
            <w:vAlign w:val="center"/>
          </w:tcPr>
          <w:p w14:paraId="750870B9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D9D9D9" w:themeFill="accent6" w:themeFillShade="D9"/>
            <w:vAlign w:val="center"/>
          </w:tcPr>
          <w:p w14:paraId="5FD95B06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๕</w:t>
            </w:r>
          </w:p>
        </w:tc>
        <w:tc>
          <w:tcPr>
            <w:tcW w:w="442" w:type="pct"/>
            <w:shd w:val="clear" w:color="auto" w:fill="D9D9D9" w:themeFill="accent6" w:themeFillShade="D9"/>
            <w:vAlign w:val="center"/>
          </w:tcPr>
          <w:p w14:paraId="3085CBB9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eastAsia="en-US"/>
              </w:rPr>
              <w:t>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vMerge/>
            <w:shd w:val="clear" w:color="auto" w:fill="C5E0B3"/>
          </w:tcPr>
          <w:p w14:paraId="17E54A2E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vMerge/>
            <w:shd w:val="clear" w:color="auto" w:fill="C5E0B3"/>
          </w:tcPr>
          <w:p w14:paraId="525B959C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</w:tr>
      <w:tr w:rsidR="003C0B37" w:rsidRPr="00453C2C" w14:paraId="74195BB1" w14:textId="77777777" w:rsidTr="003C0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4B58508B" w14:textId="3B60F109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ภาษาไทย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1616C8C1" w14:textId="24E530F7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63</w:t>
            </w:r>
          </w:p>
        </w:tc>
        <w:tc>
          <w:tcPr>
            <w:tcW w:w="467" w:type="pct"/>
            <w:shd w:val="clear" w:color="auto" w:fill="FFFFCC"/>
          </w:tcPr>
          <w:p w14:paraId="032048F1" w14:textId="4A70C2BC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089AFB34" w14:textId="6803A26B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33</w:t>
            </w:r>
          </w:p>
        </w:tc>
        <w:tc>
          <w:tcPr>
            <w:tcW w:w="441" w:type="pct"/>
            <w:shd w:val="clear" w:color="auto" w:fill="FFFFCC"/>
          </w:tcPr>
          <w:p w14:paraId="3CA3AF78" w14:textId="1DD50F23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6E8F5431" w14:textId="2DB8B436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48</w:t>
            </w:r>
          </w:p>
        </w:tc>
        <w:tc>
          <w:tcPr>
            <w:tcW w:w="442" w:type="pct"/>
            <w:shd w:val="clear" w:color="auto" w:fill="FFFFCC"/>
          </w:tcPr>
          <w:p w14:paraId="0B9DC2E8" w14:textId="4A0F66D2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3E4AEF5C" w14:textId="22B36CB3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5BCD7549" w14:textId="2BD20CDE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56.14</w:t>
            </w:r>
          </w:p>
        </w:tc>
      </w:tr>
      <w:tr w:rsidR="003C0B37" w:rsidRPr="00453C2C" w14:paraId="61E552E8" w14:textId="77777777" w:rsidTr="003C0B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0BDF7DE7" w14:textId="2E3C6D24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คณิตศาสตร์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17EDD047" w14:textId="5AB0CDEA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52</w:t>
            </w:r>
          </w:p>
        </w:tc>
        <w:tc>
          <w:tcPr>
            <w:tcW w:w="467" w:type="pct"/>
            <w:shd w:val="clear" w:color="auto" w:fill="FFFFCC"/>
          </w:tcPr>
          <w:p w14:paraId="195BE09A" w14:textId="33A8C693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74C43F3F" w14:textId="7A916B24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28</w:t>
            </w:r>
          </w:p>
        </w:tc>
        <w:tc>
          <w:tcPr>
            <w:tcW w:w="441" w:type="pct"/>
            <w:shd w:val="clear" w:color="auto" w:fill="FFFFCC"/>
          </w:tcPr>
          <w:p w14:paraId="27BB42C8" w14:textId="0365400A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55FDC5E7" w14:textId="180DED5B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26</w:t>
            </w:r>
          </w:p>
        </w:tc>
        <w:tc>
          <w:tcPr>
            <w:tcW w:w="442" w:type="pct"/>
            <w:shd w:val="clear" w:color="auto" w:fill="FFFFCC"/>
          </w:tcPr>
          <w:p w14:paraId="039E0131" w14:textId="2AA03BFA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5FA07935" w14:textId="585DDBD4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2A56E03D" w14:textId="3000C4A5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40.74</w:t>
            </w:r>
          </w:p>
        </w:tc>
      </w:tr>
      <w:tr w:rsidR="003C0B37" w:rsidRPr="00453C2C" w14:paraId="5523AA35" w14:textId="77777777" w:rsidTr="003C0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35AA8AD0" w14:textId="677FD36E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วิทยาศาสตร์และเทคโนโลยี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6A9C230E" w14:textId="4C22C7D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69</w:t>
            </w:r>
          </w:p>
        </w:tc>
        <w:tc>
          <w:tcPr>
            <w:tcW w:w="467" w:type="pct"/>
            <w:shd w:val="clear" w:color="auto" w:fill="FFFFCC"/>
          </w:tcPr>
          <w:p w14:paraId="02F9B398" w14:textId="04CB7260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406B8A16" w14:textId="1894540B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71</w:t>
            </w:r>
          </w:p>
        </w:tc>
        <w:tc>
          <w:tcPr>
            <w:tcW w:w="441" w:type="pct"/>
            <w:shd w:val="clear" w:color="auto" w:fill="FFFFCC"/>
          </w:tcPr>
          <w:p w14:paraId="789D4CDA" w14:textId="334904D7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459A3664" w14:textId="5E35C036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34</w:t>
            </w:r>
          </w:p>
        </w:tc>
        <w:tc>
          <w:tcPr>
            <w:tcW w:w="442" w:type="pct"/>
            <w:shd w:val="clear" w:color="auto" w:fill="FFFFCC"/>
          </w:tcPr>
          <w:p w14:paraId="48256315" w14:textId="37F8FE20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5D5704C7" w14:textId="23C734D3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6E5F3290" w14:textId="3F98248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66.86</w:t>
            </w:r>
          </w:p>
        </w:tc>
      </w:tr>
      <w:tr w:rsidR="003C0B37" w:rsidRPr="00453C2C" w14:paraId="37C959AF" w14:textId="77777777" w:rsidTr="003C0B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5445A2AC" w14:textId="689E17CC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สังคมศึกษา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0E7E7E26" w14:textId="37305DF1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66</w:t>
            </w:r>
          </w:p>
        </w:tc>
        <w:tc>
          <w:tcPr>
            <w:tcW w:w="467" w:type="pct"/>
            <w:shd w:val="clear" w:color="auto" w:fill="FFFFCC"/>
          </w:tcPr>
          <w:p w14:paraId="25BA2D3B" w14:textId="7F524065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7265F776" w14:textId="0E833469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63</w:t>
            </w:r>
          </w:p>
        </w:tc>
        <w:tc>
          <w:tcPr>
            <w:tcW w:w="441" w:type="pct"/>
            <w:shd w:val="clear" w:color="auto" w:fill="FFFFCC"/>
          </w:tcPr>
          <w:p w14:paraId="4CD37190" w14:textId="50F46264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66B8795A" w14:textId="75E3969E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73</w:t>
            </w:r>
          </w:p>
        </w:tc>
        <w:tc>
          <w:tcPr>
            <w:tcW w:w="442" w:type="pct"/>
            <w:shd w:val="clear" w:color="auto" w:fill="FFFFCC"/>
          </w:tcPr>
          <w:p w14:paraId="4E145BF1" w14:textId="566A0D25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86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7E181C1E" w14:textId="2C425034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7DFB967E" w14:textId="36612932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76.80</w:t>
            </w:r>
          </w:p>
        </w:tc>
      </w:tr>
      <w:tr w:rsidR="00494FD2" w:rsidRPr="00453C2C" w14:paraId="549C7DD9" w14:textId="77777777" w:rsidTr="003C0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6BD98001" w14:textId="0CD28AE9" w:rsidR="00494FD2" w:rsidRPr="00453C2C" w:rsidRDefault="00494FD2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>
              <w:rPr>
                <w:rFonts w:ascii="TH SarabunIT๙" w:hAnsi="TH SarabunIT๙" w:cs="TH SarabunIT๙" w:hint="cs"/>
                <w:color w:val="000000"/>
                <w:kern w:val="0"/>
                <w:sz w:val="28"/>
                <w:szCs w:val="28"/>
                <w:cs/>
                <w:lang w:eastAsia="en-US"/>
              </w:rPr>
              <w:t>ประวัติศาสตร์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12109509" w14:textId="044733D5" w:rsidR="00494FD2" w:rsidRPr="00453C2C" w:rsidRDefault="00494FD2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68</w:t>
            </w:r>
          </w:p>
        </w:tc>
        <w:tc>
          <w:tcPr>
            <w:tcW w:w="467" w:type="pct"/>
            <w:shd w:val="clear" w:color="auto" w:fill="FFFFCC"/>
          </w:tcPr>
          <w:p w14:paraId="213238B0" w14:textId="15C0B913" w:rsidR="00494FD2" w:rsidRPr="00453C2C" w:rsidRDefault="00494FD2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1EB5772E" w14:textId="24E7DB76" w:rsidR="00494FD2" w:rsidRPr="00453C2C" w:rsidRDefault="00494FD2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62</w:t>
            </w:r>
          </w:p>
        </w:tc>
        <w:tc>
          <w:tcPr>
            <w:tcW w:w="441" w:type="pct"/>
            <w:shd w:val="clear" w:color="auto" w:fill="FFFFCC"/>
          </w:tcPr>
          <w:p w14:paraId="32A9DEE0" w14:textId="0574B71B" w:rsidR="00494FD2" w:rsidRPr="00453C2C" w:rsidRDefault="00494FD2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39D815EF" w14:textId="6BC9B738" w:rsidR="00494FD2" w:rsidRPr="00453C2C" w:rsidRDefault="00494FD2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79</w:t>
            </w:r>
          </w:p>
        </w:tc>
        <w:tc>
          <w:tcPr>
            <w:tcW w:w="442" w:type="pct"/>
            <w:shd w:val="clear" w:color="auto" w:fill="FFFFCC"/>
          </w:tcPr>
          <w:p w14:paraId="31CE5482" w14:textId="34CD9486" w:rsidR="00494FD2" w:rsidRPr="00453C2C" w:rsidRDefault="00494FD2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538CBB2B" w14:textId="254E7C2D" w:rsidR="00494FD2" w:rsidRPr="00453C2C" w:rsidRDefault="00494FD2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58F54673" w14:textId="2BB6D682" w:rsidR="00494FD2" w:rsidRPr="00494FD2" w:rsidRDefault="00494FD2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94FD2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  <w:t>85.19</w:t>
            </w:r>
          </w:p>
        </w:tc>
      </w:tr>
      <w:tr w:rsidR="003C0B37" w:rsidRPr="00453C2C" w14:paraId="000C5913" w14:textId="77777777" w:rsidTr="003C0B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28B5F7A3" w14:textId="77777777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สุขศึกษาและพลศึกษา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67E9FCE2" w14:textId="125771C2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79</w:t>
            </w:r>
          </w:p>
        </w:tc>
        <w:tc>
          <w:tcPr>
            <w:tcW w:w="467" w:type="pct"/>
            <w:shd w:val="clear" w:color="auto" w:fill="FFFFCC"/>
          </w:tcPr>
          <w:p w14:paraId="16974DAF" w14:textId="1480E356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458BF569" w14:textId="3EB08606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91</w:t>
            </w:r>
          </w:p>
        </w:tc>
        <w:tc>
          <w:tcPr>
            <w:tcW w:w="441" w:type="pct"/>
            <w:shd w:val="clear" w:color="auto" w:fill="FFFFCC"/>
          </w:tcPr>
          <w:p w14:paraId="255297E2" w14:textId="30AA8DBC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6C9991AA" w14:textId="69F234E9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75</w:t>
            </w:r>
          </w:p>
        </w:tc>
        <w:tc>
          <w:tcPr>
            <w:tcW w:w="442" w:type="pct"/>
            <w:shd w:val="clear" w:color="auto" w:fill="FFFFCC"/>
          </w:tcPr>
          <w:p w14:paraId="5A761B6B" w14:textId="03A74193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76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0006D109" w14:textId="070BB4A9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208DEEBC" w14:textId="1BB65869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84.60</w:t>
            </w:r>
          </w:p>
        </w:tc>
      </w:tr>
      <w:tr w:rsidR="003C0B37" w:rsidRPr="00453C2C" w14:paraId="71F8B2D8" w14:textId="77777777" w:rsidTr="003C0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74C1E68C" w14:textId="77777777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ศิลปะ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4DB66EFD" w14:textId="73570DCA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77</w:t>
            </w:r>
          </w:p>
        </w:tc>
        <w:tc>
          <w:tcPr>
            <w:tcW w:w="467" w:type="pct"/>
            <w:shd w:val="clear" w:color="auto" w:fill="FFFFCC"/>
          </w:tcPr>
          <w:p w14:paraId="6ACCB733" w14:textId="5CEE841C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4A9D10D2" w14:textId="7F8F21E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86</w:t>
            </w:r>
          </w:p>
        </w:tc>
        <w:tc>
          <w:tcPr>
            <w:tcW w:w="441" w:type="pct"/>
            <w:shd w:val="clear" w:color="auto" w:fill="FFFFCC"/>
          </w:tcPr>
          <w:p w14:paraId="069B1458" w14:textId="5F3E7D28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06683576" w14:textId="643F083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37</w:t>
            </w:r>
          </w:p>
        </w:tc>
        <w:tc>
          <w:tcPr>
            <w:tcW w:w="442" w:type="pct"/>
            <w:shd w:val="clear" w:color="auto" w:fill="FFFFCC"/>
          </w:tcPr>
          <w:p w14:paraId="66D799E6" w14:textId="7569B369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783808EF" w14:textId="671E5BB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18BBA6BF" w14:textId="48FA47B0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80.12</w:t>
            </w:r>
          </w:p>
        </w:tc>
      </w:tr>
      <w:tr w:rsidR="003C0B37" w:rsidRPr="00453C2C" w14:paraId="44BA605D" w14:textId="77777777" w:rsidTr="003C0B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6CF1F0EB" w14:textId="2DDF03B2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การงานอาชีพ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18B4494E" w14:textId="6AF4EA4B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77</w:t>
            </w:r>
          </w:p>
        </w:tc>
        <w:tc>
          <w:tcPr>
            <w:tcW w:w="467" w:type="pct"/>
            <w:shd w:val="clear" w:color="auto" w:fill="FFFFCC"/>
          </w:tcPr>
          <w:p w14:paraId="576CF865" w14:textId="056F45DB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0A822A57" w14:textId="28479B11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91</w:t>
            </w:r>
          </w:p>
        </w:tc>
        <w:tc>
          <w:tcPr>
            <w:tcW w:w="441" w:type="pct"/>
            <w:shd w:val="clear" w:color="auto" w:fill="FFFFCC"/>
          </w:tcPr>
          <w:p w14:paraId="3E9EF172" w14:textId="6E4D9DCA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72A171D6" w14:textId="68F02487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72</w:t>
            </w:r>
          </w:p>
        </w:tc>
        <w:tc>
          <w:tcPr>
            <w:tcW w:w="442" w:type="pct"/>
            <w:shd w:val="clear" w:color="auto" w:fill="FFFFCC"/>
          </w:tcPr>
          <w:p w14:paraId="36990D43" w14:textId="7B6C638C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289E9A2F" w14:textId="12B218CF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678DC48E" w14:textId="6D206ACD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87.13</w:t>
            </w:r>
          </w:p>
        </w:tc>
      </w:tr>
      <w:tr w:rsidR="003C0B37" w:rsidRPr="00453C2C" w14:paraId="6B2A6E4F" w14:textId="77777777" w:rsidTr="003C0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pct"/>
            <w:shd w:val="clear" w:color="auto" w:fill="FFFFCC"/>
          </w:tcPr>
          <w:p w14:paraId="3D0FB563" w14:textId="2C95732C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28"/>
                <w:szCs w:val="28"/>
                <w:cs/>
                <w:lang w:eastAsia="en-US"/>
              </w:rPr>
              <w:t>ภาษาต่างประเทศ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3" w:type="pct"/>
            <w:shd w:val="clear" w:color="auto" w:fill="FFFFCC"/>
          </w:tcPr>
          <w:p w14:paraId="1EAE7C7F" w14:textId="682868A6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43</w:t>
            </w:r>
          </w:p>
        </w:tc>
        <w:tc>
          <w:tcPr>
            <w:tcW w:w="467" w:type="pct"/>
            <w:shd w:val="clear" w:color="auto" w:fill="FFFFCC"/>
          </w:tcPr>
          <w:p w14:paraId="26EACC56" w14:textId="2372741F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" w:type="pct"/>
            <w:shd w:val="clear" w:color="auto" w:fill="FFFFCC"/>
          </w:tcPr>
          <w:p w14:paraId="18ADBB90" w14:textId="5988821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40</w:t>
            </w:r>
          </w:p>
        </w:tc>
        <w:tc>
          <w:tcPr>
            <w:tcW w:w="441" w:type="pct"/>
            <w:shd w:val="clear" w:color="auto" w:fill="FFFFCC"/>
          </w:tcPr>
          <w:p w14:paraId="5C013F41" w14:textId="6CD69192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1" w:type="pct"/>
            <w:shd w:val="clear" w:color="auto" w:fill="FFFFCC"/>
          </w:tcPr>
          <w:p w14:paraId="36E48671" w14:textId="6DC36FCF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46</w:t>
            </w:r>
          </w:p>
        </w:tc>
        <w:tc>
          <w:tcPr>
            <w:tcW w:w="442" w:type="pct"/>
            <w:shd w:val="clear" w:color="auto" w:fill="FFFFCC"/>
          </w:tcPr>
          <w:p w14:paraId="7806711E" w14:textId="48C684FF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2" w:type="pct"/>
            <w:shd w:val="clear" w:color="auto" w:fill="FFFFCC"/>
            <w:vAlign w:val="bottom"/>
          </w:tcPr>
          <w:p w14:paraId="2A2E8476" w14:textId="556E8B0C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highlight w:val="magenta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shd w:val="clear" w:color="auto" w:fill="FFFFCC"/>
            <w:vAlign w:val="bottom"/>
          </w:tcPr>
          <w:p w14:paraId="559C6062" w14:textId="3E7403A1" w:rsidR="003C0B37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49.32</w:t>
            </w:r>
          </w:p>
        </w:tc>
      </w:tr>
      <w:tr w:rsidR="009637FD" w:rsidRPr="00453C2C" w14:paraId="3645AC9A" w14:textId="77777777" w:rsidTr="00E469E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6" w:type="pct"/>
            <w:gridSpan w:val="8"/>
            <w:tcBorders>
              <w:top w:val="single" w:sz="4" w:space="0" w:color="auto"/>
            </w:tcBorders>
            <w:shd w:val="clear" w:color="auto" w:fill="F9B3B3" w:themeFill="accent2" w:themeFillTint="33"/>
          </w:tcPr>
          <w:p w14:paraId="1128ED27" w14:textId="77777777" w:rsidR="009637FD" w:rsidRPr="00453C2C" w:rsidRDefault="009637FD" w:rsidP="009637FD">
            <w:pPr>
              <w:tabs>
                <w:tab w:val="left" w:pos="1080"/>
              </w:tabs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                                                            เฉลี่ยร้อยละ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44" w:type="pct"/>
            <w:tcBorders>
              <w:top w:val="single" w:sz="4" w:space="0" w:color="auto"/>
            </w:tcBorders>
            <w:shd w:val="clear" w:color="auto" w:fill="F9B3B3" w:themeFill="accent2" w:themeFillTint="33"/>
          </w:tcPr>
          <w:p w14:paraId="6A1EAFA8" w14:textId="4F48EA33" w:rsidR="009637FD" w:rsidRPr="00453C2C" w:rsidRDefault="003C0B37" w:rsidP="003C0B37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67.71</w:t>
            </w:r>
          </w:p>
        </w:tc>
      </w:tr>
    </w:tbl>
    <w:p w14:paraId="5E25579D" w14:textId="77777777" w:rsidR="0063489D" w:rsidRPr="00453C2C" w:rsidRDefault="0063489D" w:rsidP="009637FD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2E944C4" w14:textId="4074EBCC" w:rsidR="00B1149B" w:rsidRPr="00453C2C" w:rsidRDefault="00B1149B" w:rsidP="00453C2C">
      <w:pPr>
        <w:spacing w:before="0" w:after="0"/>
        <w:ind w:left="0" w:right="-284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๒) ร้อยละของนักเรียนที่มีผลการประเมินการอ่าน คิดวิเคราะห์และเขียน  ในระดับดีขึ้นไป</w:t>
      </w:r>
    </w:p>
    <w:p w14:paraId="09FFFD88" w14:textId="1B936BAD" w:rsidR="00B1149B" w:rsidRDefault="00B1149B" w:rsidP="00B1149B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ระดับชั้นประถมศึกษาปีที่ 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๑ 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ถึงระดับชั้นประถมศึกษาปีที่ 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</w:t>
      </w:r>
      <w:r w:rsidR="0034706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ปีการศึกษา 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12E93E59" w14:textId="77777777" w:rsidR="00453C2C" w:rsidRPr="00453C2C" w:rsidRDefault="00453C2C" w:rsidP="00B1149B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41"/>
        <w:tblW w:w="9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72"/>
        <w:gridCol w:w="1085"/>
        <w:gridCol w:w="1086"/>
        <w:gridCol w:w="1077"/>
        <w:gridCol w:w="1088"/>
        <w:gridCol w:w="1349"/>
        <w:gridCol w:w="1345"/>
      </w:tblGrid>
      <w:tr w:rsidR="00B1149B" w:rsidRPr="00453C2C" w14:paraId="700D9F63" w14:textId="77777777" w:rsidTr="00B94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Merge w:val="restart"/>
            <w:shd w:val="clear" w:color="auto" w:fill="C9C9C9"/>
            <w:vAlign w:val="center"/>
          </w:tcPr>
          <w:p w14:paraId="3CADF437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ระดับชั้น</w:t>
            </w:r>
          </w:p>
        </w:tc>
        <w:tc>
          <w:tcPr>
            <w:tcW w:w="1072" w:type="dxa"/>
            <w:vMerge w:val="restart"/>
            <w:shd w:val="clear" w:color="auto" w:fill="C9C9C9"/>
            <w:vAlign w:val="center"/>
          </w:tcPr>
          <w:p w14:paraId="787EC974" w14:textId="5A82E89F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จำนวนนักเรียน</w:t>
            </w:r>
          </w:p>
        </w:tc>
        <w:tc>
          <w:tcPr>
            <w:tcW w:w="4336" w:type="dxa"/>
            <w:gridSpan w:val="4"/>
            <w:shd w:val="clear" w:color="auto" w:fill="C9C9C9"/>
            <w:vAlign w:val="center"/>
          </w:tcPr>
          <w:p w14:paraId="3303616D" w14:textId="67A26BB0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  <w:tc>
          <w:tcPr>
            <w:tcW w:w="1349" w:type="dxa"/>
            <w:vMerge w:val="restart"/>
            <w:shd w:val="clear" w:color="auto" w:fill="C9C9C9"/>
            <w:vAlign w:val="center"/>
          </w:tcPr>
          <w:p w14:paraId="23BD56DC" w14:textId="325E210A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ระดับดี</w:t>
            </w:r>
          </w:p>
          <w:p w14:paraId="31B9FB9B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ขึ้นไป</w:t>
            </w:r>
          </w:p>
        </w:tc>
        <w:tc>
          <w:tcPr>
            <w:tcW w:w="1345" w:type="dxa"/>
            <w:vMerge w:val="restart"/>
            <w:shd w:val="clear" w:color="auto" w:fill="C9C9C9"/>
            <w:vAlign w:val="center"/>
          </w:tcPr>
          <w:p w14:paraId="73EB0B95" w14:textId="3C2F216F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ร้อยละ</w:t>
            </w:r>
          </w:p>
          <w:p w14:paraId="5AE2BDA7" w14:textId="7F06213D" w:rsidR="008336C2" w:rsidRPr="00453C2C" w:rsidRDefault="008336C2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ระดับดี</w:t>
            </w:r>
          </w:p>
          <w:p w14:paraId="46F6404D" w14:textId="47929DE3" w:rsidR="008336C2" w:rsidRPr="00453C2C" w:rsidRDefault="008336C2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ขึ้นไป</w:t>
            </w:r>
          </w:p>
        </w:tc>
      </w:tr>
      <w:tr w:rsidR="00B1149B" w:rsidRPr="00453C2C" w14:paraId="3B625E30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vMerge/>
            <w:shd w:val="clear" w:color="auto" w:fill="C9C9C9"/>
          </w:tcPr>
          <w:p w14:paraId="55A89BDD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072" w:type="dxa"/>
            <w:vMerge/>
            <w:shd w:val="clear" w:color="auto" w:fill="C9C9C9"/>
          </w:tcPr>
          <w:p w14:paraId="407053B6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085" w:type="dxa"/>
            <w:shd w:val="clear" w:color="auto" w:fill="C9C9C9"/>
            <w:vAlign w:val="center"/>
          </w:tcPr>
          <w:p w14:paraId="30485292" w14:textId="75303DF5" w:rsidR="00B1149B" w:rsidRPr="00453C2C" w:rsidRDefault="006A5A2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ไม่ผ่าน</w:t>
            </w:r>
          </w:p>
        </w:tc>
        <w:tc>
          <w:tcPr>
            <w:tcW w:w="1086" w:type="dxa"/>
            <w:shd w:val="clear" w:color="auto" w:fill="C9C9C9"/>
            <w:vAlign w:val="center"/>
          </w:tcPr>
          <w:p w14:paraId="619482A1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ผ่าน</w:t>
            </w:r>
          </w:p>
        </w:tc>
        <w:tc>
          <w:tcPr>
            <w:tcW w:w="1077" w:type="dxa"/>
            <w:shd w:val="clear" w:color="auto" w:fill="C9C9C9"/>
            <w:vAlign w:val="center"/>
          </w:tcPr>
          <w:p w14:paraId="1964414B" w14:textId="794223C7" w:rsidR="00B1149B" w:rsidRPr="00453C2C" w:rsidRDefault="00B1149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  <w:tc>
          <w:tcPr>
            <w:tcW w:w="1088" w:type="dxa"/>
            <w:shd w:val="clear" w:color="auto" w:fill="C9C9C9"/>
            <w:vAlign w:val="center"/>
          </w:tcPr>
          <w:p w14:paraId="362995D1" w14:textId="346711A1" w:rsidR="00B1149B" w:rsidRPr="00453C2C" w:rsidRDefault="00B1149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ดีเยี่ยม</w:t>
            </w:r>
          </w:p>
        </w:tc>
        <w:tc>
          <w:tcPr>
            <w:tcW w:w="1349" w:type="dxa"/>
            <w:vMerge/>
            <w:shd w:val="clear" w:color="auto" w:fill="C9C9C9"/>
          </w:tcPr>
          <w:p w14:paraId="746535E9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345" w:type="dxa"/>
            <w:vMerge/>
            <w:shd w:val="clear" w:color="auto" w:fill="C9C9C9"/>
          </w:tcPr>
          <w:p w14:paraId="69D21451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</w:tr>
      <w:tr w:rsidR="00442E2B" w:rsidRPr="00453C2C" w14:paraId="7A34A220" w14:textId="77777777" w:rsidTr="00B94768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FFFCC"/>
          </w:tcPr>
          <w:p w14:paraId="47C42D74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ป.๑</w:t>
            </w:r>
          </w:p>
        </w:tc>
        <w:tc>
          <w:tcPr>
            <w:tcW w:w="1072" w:type="dxa"/>
            <w:shd w:val="clear" w:color="auto" w:fill="FFFFCC"/>
          </w:tcPr>
          <w:p w14:paraId="4C10A90F" w14:textId="47046A84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83</w:t>
            </w:r>
          </w:p>
        </w:tc>
        <w:tc>
          <w:tcPr>
            <w:tcW w:w="1085" w:type="dxa"/>
            <w:shd w:val="clear" w:color="auto" w:fill="FFFFCC"/>
          </w:tcPr>
          <w:p w14:paraId="36329032" w14:textId="23C6B34F" w:rsidR="00442E2B" w:rsidRPr="00453C2C" w:rsidRDefault="001B3702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๐</w:t>
            </w:r>
          </w:p>
        </w:tc>
        <w:tc>
          <w:tcPr>
            <w:tcW w:w="1086" w:type="dxa"/>
            <w:shd w:val="clear" w:color="auto" w:fill="FFFFCC"/>
          </w:tcPr>
          <w:p w14:paraId="4CD2AFA5" w14:textId="1976BD71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1077" w:type="dxa"/>
            <w:shd w:val="clear" w:color="auto" w:fill="FFFFCC"/>
          </w:tcPr>
          <w:p w14:paraId="49A932D8" w14:textId="08522497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</w:t>
            </w:r>
          </w:p>
        </w:tc>
        <w:tc>
          <w:tcPr>
            <w:tcW w:w="1088" w:type="dxa"/>
            <w:shd w:val="clear" w:color="auto" w:fill="FFFFCC"/>
          </w:tcPr>
          <w:p w14:paraId="7B106381" w14:textId="3CE6E8A8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55</w:t>
            </w:r>
          </w:p>
        </w:tc>
        <w:tc>
          <w:tcPr>
            <w:tcW w:w="1349" w:type="dxa"/>
            <w:shd w:val="clear" w:color="auto" w:fill="FFFFCC"/>
          </w:tcPr>
          <w:p w14:paraId="3EC6404D" w14:textId="7F9ED0DF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80</w:t>
            </w:r>
          </w:p>
        </w:tc>
        <w:tc>
          <w:tcPr>
            <w:tcW w:w="1345" w:type="dxa"/>
            <w:shd w:val="clear" w:color="auto" w:fill="FFFFCC"/>
          </w:tcPr>
          <w:p w14:paraId="569DAE4D" w14:textId="78D9FD9C" w:rsidR="00442E2B" w:rsidRPr="00453C2C" w:rsidRDefault="006552F9" w:rsidP="00442E2B">
            <w:pPr>
              <w:tabs>
                <w:tab w:val="center" w:pos="512"/>
              </w:tabs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96.39</w:t>
            </w:r>
          </w:p>
        </w:tc>
      </w:tr>
      <w:tr w:rsidR="00442E2B" w:rsidRPr="00453C2C" w14:paraId="3B06E557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FFFCC"/>
          </w:tcPr>
          <w:p w14:paraId="503CA3E1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ป.๒</w:t>
            </w:r>
          </w:p>
        </w:tc>
        <w:tc>
          <w:tcPr>
            <w:tcW w:w="1072" w:type="dxa"/>
            <w:shd w:val="clear" w:color="auto" w:fill="FFFFCC"/>
          </w:tcPr>
          <w:p w14:paraId="4167CB20" w14:textId="268FA3B7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</w:t>
            </w:r>
            <w:r w:rsidR="00494FD2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1085" w:type="dxa"/>
            <w:shd w:val="clear" w:color="auto" w:fill="FFFFCC"/>
          </w:tcPr>
          <w:p w14:paraId="45E8630A" w14:textId="6E3D3A99" w:rsidR="00442E2B" w:rsidRPr="00453C2C" w:rsidRDefault="001B3702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30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Cs w:val="30"/>
                <w:cs/>
                <w:lang w:eastAsia="en-US"/>
              </w:rPr>
              <w:t>๐</w:t>
            </w:r>
          </w:p>
        </w:tc>
        <w:tc>
          <w:tcPr>
            <w:tcW w:w="1086" w:type="dxa"/>
            <w:shd w:val="clear" w:color="auto" w:fill="FFFFCC"/>
          </w:tcPr>
          <w:p w14:paraId="7F2C5D5B" w14:textId="74C69A69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24</w:t>
            </w:r>
          </w:p>
        </w:tc>
        <w:tc>
          <w:tcPr>
            <w:tcW w:w="1077" w:type="dxa"/>
            <w:shd w:val="clear" w:color="auto" w:fill="FFFFCC"/>
          </w:tcPr>
          <w:p w14:paraId="64066D62" w14:textId="6CD44C5B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21</w:t>
            </w:r>
          </w:p>
        </w:tc>
        <w:tc>
          <w:tcPr>
            <w:tcW w:w="1088" w:type="dxa"/>
            <w:shd w:val="clear" w:color="auto" w:fill="FFFFCC"/>
          </w:tcPr>
          <w:p w14:paraId="659F3638" w14:textId="4A407BE9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29</w:t>
            </w:r>
          </w:p>
        </w:tc>
        <w:tc>
          <w:tcPr>
            <w:tcW w:w="1349" w:type="dxa"/>
            <w:shd w:val="clear" w:color="auto" w:fill="FFFFCC"/>
          </w:tcPr>
          <w:p w14:paraId="27EFF895" w14:textId="3DAB1D1C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50</w:t>
            </w:r>
          </w:p>
        </w:tc>
        <w:tc>
          <w:tcPr>
            <w:tcW w:w="1345" w:type="dxa"/>
            <w:shd w:val="clear" w:color="auto" w:fill="FFFFCC"/>
          </w:tcPr>
          <w:p w14:paraId="3C2037BB" w14:textId="4E27BCF9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65.79</w:t>
            </w:r>
          </w:p>
        </w:tc>
      </w:tr>
      <w:tr w:rsidR="00442E2B" w:rsidRPr="00453C2C" w14:paraId="636E5663" w14:textId="77777777" w:rsidTr="00B94768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FFFCC"/>
          </w:tcPr>
          <w:p w14:paraId="1298FD5F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ป.๓</w:t>
            </w:r>
          </w:p>
        </w:tc>
        <w:tc>
          <w:tcPr>
            <w:tcW w:w="1072" w:type="dxa"/>
            <w:shd w:val="clear" w:color="auto" w:fill="FFFFCC"/>
          </w:tcPr>
          <w:p w14:paraId="123CD2EC" w14:textId="2DE963E9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92</w:t>
            </w:r>
          </w:p>
        </w:tc>
        <w:tc>
          <w:tcPr>
            <w:tcW w:w="1085" w:type="dxa"/>
            <w:shd w:val="clear" w:color="auto" w:fill="FFFFCC"/>
          </w:tcPr>
          <w:p w14:paraId="42745E0F" w14:textId="2D97DC4A" w:rsidR="00442E2B" w:rsidRPr="00453C2C" w:rsidRDefault="001B3702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30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Cs w:val="30"/>
                <w:cs/>
                <w:lang w:eastAsia="en-US"/>
              </w:rPr>
              <w:t>๐</w:t>
            </w:r>
          </w:p>
        </w:tc>
        <w:tc>
          <w:tcPr>
            <w:tcW w:w="1086" w:type="dxa"/>
            <w:shd w:val="clear" w:color="auto" w:fill="FFFFCC"/>
          </w:tcPr>
          <w:p w14:paraId="05493361" w14:textId="658988BA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1077" w:type="dxa"/>
            <w:shd w:val="clear" w:color="auto" w:fill="FFFFCC"/>
          </w:tcPr>
          <w:p w14:paraId="6444C01E" w14:textId="41764BA6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41</w:t>
            </w:r>
          </w:p>
        </w:tc>
        <w:tc>
          <w:tcPr>
            <w:tcW w:w="1088" w:type="dxa"/>
            <w:shd w:val="clear" w:color="auto" w:fill="FFFFCC"/>
          </w:tcPr>
          <w:p w14:paraId="3C8B1B5C" w14:textId="42356B85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47</w:t>
            </w:r>
          </w:p>
        </w:tc>
        <w:tc>
          <w:tcPr>
            <w:tcW w:w="1349" w:type="dxa"/>
            <w:shd w:val="clear" w:color="auto" w:fill="FFFFCC"/>
          </w:tcPr>
          <w:p w14:paraId="3FA577CE" w14:textId="11CCDB8A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88</w:t>
            </w:r>
          </w:p>
        </w:tc>
        <w:tc>
          <w:tcPr>
            <w:tcW w:w="1345" w:type="dxa"/>
            <w:shd w:val="clear" w:color="auto" w:fill="FFFFCC"/>
          </w:tcPr>
          <w:p w14:paraId="49F1FC71" w14:textId="661F0851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95.65</w:t>
            </w:r>
          </w:p>
        </w:tc>
      </w:tr>
      <w:tr w:rsidR="00442E2B" w:rsidRPr="00453C2C" w14:paraId="1F5D2184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FFFCC"/>
          </w:tcPr>
          <w:p w14:paraId="1AF4FDEB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ป.๔</w:t>
            </w:r>
          </w:p>
        </w:tc>
        <w:tc>
          <w:tcPr>
            <w:tcW w:w="1072" w:type="dxa"/>
            <w:shd w:val="clear" w:color="auto" w:fill="FFFFCC"/>
          </w:tcPr>
          <w:p w14:paraId="43BDCDB4" w14:textId="10790EDB" w:rsidR="00442E2B" w:rsidRPr="00453C2C" w:rsidRDefault="001B3702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๘๒</w:t>
            </w:r>
          </w:p>
        </w:tc>
        <w:tc>
          <w:tcPr>
            <w:tcW w:w="1085" w:type="dxa"/>
            <w:shd w:val="clear" w:color="auto" w:fill="FFFFCC"/>
          </w:tcPr>
          <w:p w14:paraId="6389481B" w14:textId="27A6E6A0" w:rsidR="00442E2B" w:rsidRPr="00453C2C" w:rsidRDefault="001B3702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30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Cs w:val="30"/>
                <w:cs/>
                <w:lang w:eastAsia="en-US"/>
              </w:rPr>
              <w:t>๐</w:t>
            </w:r>
          </w:p>
        </w:tc>
        <w:tc>
          <w:tcPr>
            <w:tcW w:w="1086" w:type="dxa"/>
            <w:shd w:val="clear" w:color="auto" w:fill="FFFFCC"/>
          </w:tcPr>
          <w:p w14:paraId="24A02C38" w14:textId="3B9900DD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14</w:t>
            </w:r>
          </w:p>
        </w:tc>
        <w:tc>
          <w:tcPr>
            <w:tcW w:w="1077" w:type="dxa"/>
            <w:shd w:val="clear" w:color="auto" w:fill="FFFFCC"/>
          </w:tcPr>
          <w:p w14:paraId="2FCD3636" w14:textId="0F426374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19</w:t>
            </w:r>
          </w:p>
        </w:tc>
        <w:tc>
          <w:tcPr>
            <w:tcW w:w="1088" w:type="dxa"/>
            <w:shd w:val="clear" w:color="auto" w:fill="FFFFCC"/>
          </w:tcPr>
          <w:p w14:paraId="6EA59599" w14:textId="48585035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49</w:t>
            </w:r>
          </w:p>
        </w:tc>
        <w:tc>
          <w:tcPr>
            <w:tcW w:w="1349" w:type="dxa"/>
            <w:shd w:val="clear" w:color="auto" w:fill="FFFFCC"/>
          </w:tcPr>
          <w:p w14:paraId="61690292" w14:textId="37F3472F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68</w:t>
            </w:r>
          </w:p>
        </w:tc>
        <w:tc>
          <w:tcPr>
            <w:tcW w:w="1345" w:type="dxa"/>
            <w:shd w:val="clear" w:color="auto" w:fill="FFFFCC"/>
          </w:tcPr>
          <w:p w14:paraId="14947BC6" w14:textId="2D8E3F04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82.93</w:t>
            </w:r>
          </w:p>
        </w:tc>
      </w:tr>
      <w:tr w:rsidR="00442E2B" w:rsidRPr="00453C2C" w14:paraId="0B84CAB1" w14:textId="77777777" w:rsidTr="00B94768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FFFCC"/>
          </w:tcPr>
          <w:p w14:paraId="52DB7C79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ป.๕</w:t>
            </w:r>
          </w:p>
        </w:tc>
        <w:tc>
          <w:tcPr>
            <w:tcW w:w="1072" w:type="dxa"/>
            <w:shd w:val="clear" w:color="auto" w:fill="FFFFCC"/>
          </w:tcPr>
          <w:p w14:paraId="49431EA6" w14:textId="44529068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83</w:t>
            </w:r>
          </w:p>
        </w:tc>
        <w:tc>
          <w:tcPr>
            <w:tcW w:w="1085" w:type="dxa"/>
            <w:shd w:val="clear" w:color="auto" w:fill="FFFFCC"/>
          </w:tcPr>
          <w:p w14:paraId="2EFBA757" w14:textId="139BDB5B" w:rsidR="00442E2B" w:rsidRPr="00453C2C" w:rsidRDefault="001B3702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30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Cs w:val="30"/>
                <w:cs/>
                <w:lang w:eastAsia="en-US"/>
              </w:rPr>
              <w:t>๐</w:t>
            </w:r>
          </w:p>
        </w:tc>
        <w:tc>
          <w:tcPr>
            <w:tcW w:w="1086" w:type="dxa"/>
            <w:shd w:val="clear" w:color="auto" w:fill="FFFFCC"/>
          </w:tcPr>
          <w:p w14:paraId="074F70B4" w14:textId="34E99354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18</w:t>
            </w:r>
          </w:p>
        </w:tc>
        <w:tc>
          <w:tcPr>
            <w:tcW w:w="1077" w:type="dxa"/>
            <w:shd w:val="clear" w:color="auto" w:fill="FFFFCC"/>
          </w:tcPr>
          <w:p w14:paraId="0DA3506F" w14:textId="634576D7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26</w:t>
            </w:r>
          </w:p>
        </w:tc>
        <w:tc>
          <w:tcPr>
            <w:tcW w:w="1088" w:type="dxa"/>
            <w:shd w:val="clear" w:color="auto" w:fill="FFFFCC"/>
          </w:tcPr>
          <w:p w14:paraId="4D5157CA" w14:textId="73E82D18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39</w:t>
            </w:r>
          </w:p>
        </w:tc>
        <w:tc>
          <w:tcPr>
            <w:tcW w:w="1349" w:type="dxa"/>
            <w:shd w:val="clear" w:color="auto" w:fill="FFFFCC"/>
          </w:tcPr>
          <w:p w14:paraId="44A1B354" w14:textId="61DED86A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65</w:t>
            </w:r>
          </w:p>
        </w:tc>
        <w:tc>
          <w:tcPr>
            <w:tcW w:w="1345" w:type="dxa"/>
            <w:shd w:val="clear" w:color="auto" w:fill="FFFFCC"/>
          </w:tcPr>
          <w:p w14:paraId="0A697A48" w14:textId="662089D6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78.31</w:t>
            </w:r>
          </w:p>
        </w:tc>
      </w:tr>
      <w:tr w:rsidR="00442E2B" w:rsidRPr="00453C2C" w14:paraId="5E4C028D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FFFCC"/>
          </w:tcPr>
          <w:p w14:paraId="00609410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ป.๖</w:t>
            </w:r>
          </w:p>
        </w:tc>
        <w:tc>
          <w:tcPr>
            <w:tcW w:w="1072" w:type="dxa"/>
            <w:shd w:val="clear" w:color="auto" w:fill="FFFFCC"/>
          </w:tcPr>
          <w:p w14:paraId="141CE04A" w14:textId="459A6649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</w:t>
            </w:r>
            <w:r w:rsidR="00494FD2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1085" w:type="dxa"/>
            <w:shd w:val="clear" w:color="auto" w:fill="FFFFCC"/>
          </w:tcPr>
          <w:p w14:paraId="32D52C62" w14:textId="38ECAB77" w:rsidR="00442E2B" w:rsidRPr="00453C2C" w:rsidRDefault="00494FD2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Cs w:val="30"/>
                <w:lang w:eastAsia="en-US"/>
              </w:rPr>
            </w:pPr>
            <w:r>
              <w:rPr>
                <w:rFonts w:ascii="TH SarabunIT๙" w:hAnsi="TH SarabunIT๙" w:cs="TH SarabunIT๙" w:hint="cs"/>
                <w:color w:val="auto"/>
                <w:kern w:val="0"/>
                <w:szCs w:val="30"/>
                <w:cs/>
                <w:lang w:eastAsia="en-US"/>
              </w:rPr>
              <w:t>3</w:t>
            </w:r>
          </w:p>
        </w:tc>
        <w:tc>
          <w:tcPr>
            <w:tcW w:w="1086" w:type="dxa"/>
            <w:shd w:val="clear" w:color="auto" w:fill="FFFFCC"/>
          </w:tcPr>
          <w:p w14:paraId="371487F8" w14:textId="1151D271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19</w:t>
            </w:r>
          </w:p>
        </w:tc>
        <w:tc>
          <w:tcPr>
            <w:tcW w:w="1077" w:type="dxa"/>
            <w:shd w:val="clear" w:color="auto" w:fill="FFFFCC"/>
          </w:tcPr>
          <w:p w14:paraId="29B11561" w14:textId="0B583BC9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37</w:t>
            </w:r>
          </w:p>
        </w:tc>
        <w:tc>
          <w:tcPr>
            <w:tcW w:w="1088" w:type="dxa"/>
            <w:shd w:val="clear" w:color="auto" w:fill="FFFFCC"/>
          </w:tcPr>
          <w:p w14:paraId="098DED61" w14:textId="6719A683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39</w:t>
            </w:r>
          </w:p>
        </w:tc>
        <w:tc>
          <w:tcPr>
            <w:tcW w:w="1349" w:type="dxa"/>
            <w:shd w:val="clear" w:color="auto" w:fill="FFFFCC"/>
          </w:tcPr>
          <w:p w14:paraId="24D84C20" w14:textId="077834A2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76</w:t>
            </w:r>
          </w:p>
        </w:tc>
        <w:tc>
          <w:tcPr>
            <w:tcW w:w="1345" w:type="dxa"/>
            <w:shd w:val="clear" w:color="auto" w:fill="FFFFCC"/>
          </w:tcPr>
          <w:p w14:paraId="18ED2FB5" w14:textId="689137D2" w:rsidR="00442E2B" w:rsidRPr="00453C2C" w:rsidRDefault="006552F9" w:rsidP="00442E2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79.19</w:t>
            </w:r>
          </w:p>
        </w:tc>
      </w:tr>
      <w:tr w:rsidR="00442E2B" w:rsidRPr="00453C2C" w14:paraId="7035B330" w14:textId="77777777" w:rsidTr="00B9476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  <w:shd w:val="clear" w:color="auto" w:fill="F9B3B3" w:themeFill="accent2" w:themeFillTint="33"/>
          </w:tcPr>
          <w:p w14:paraId="250AC639" w14:textId="77777777" w:rsidR="00442E2B" w:rsidRPr="00453C2C" w:rsidRDefault="00442E2B" w:rsidP="00442E2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072" w:type="dxa"/>
            <w:shd w:val="clear" w:color="auto" w:fill="F9B3B3" w:themeFill="accent2" w:themeFillTint="33"/>
          </w:tcPr>
          <w:p w14:paraId="29633ADF" w14:textId="5F28E7E5" w:rsidR="00442E2B" w:rsidRPr="00815A15" w:rsidRDefault="00D11336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815A15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๕๑</w:t>
            </w:r>
            <w:r w:rsidR="00494FD2">
              <w:rPr>
                <w:rFonts w:ascii="TH SarabunIT๙" w:hAnsi="TH SarabunIT๙" w:cs="TH SarabunIT๙" w:hint="cs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1085" w:type="dxa"/>
            <w:shd w:val="clear" w:color="auto" w:fill="F9B3B3" w:themeFill="accent2" w:themeFillTint="33"/>
          </w:tcPr>
          <w:p w14:paraId="5ED63F66" w14:textId="023DD15D" w:rsidR="00442E2B" w:rsidRPr="00815A15" w:rsidRDefault="00494FD2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Cs w:val="30"/>
                <w:cs/>
                <w:lang w:eastAsia="en-US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kern w:val="0"/>
                <w:szCs w:val="30"/>
                <w:cs/>
                <w:lang w:eastAsia="en-US"/>
              </w:rPr>
              <w:t>3</w:t>
            </w:r>
          </w:p>
        </w:tc>
        <w:tc>
          <w:tcPr>
            <w:tcW w:w="1086" w:type="dxa"/>
            <w:shd w:val="clear" w:color="auto" w:fill="F9B3B3" w:themeFill="accent2" w:themeFillTint="33"/>
          </w:tcPr>
          <w:p w14:paraId="5C4B0358" w14:textId="6607BB31" w:rsidR="00442E2B" w:rsidRPr="00815A15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815A15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81</w:t>
            </w:r>
          </w:p>
        </w:tc>
        <w:tc>
          <w:tcPr>
            <w:tcW w:w="1077" w:type="dxa"/>
            <w:shd w:val="clear" w:color="auto" w:fill="F9B3B3" w:themeFill="accent2" w:themeFillTint="33"/>
          </w:tcPr>
          <w:p w14:paraId="44CC3843" w14:textId="0E768759" w:rsidR="00442E2B" w:rsidRPr="00815A15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815A15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169</w:t>
            </w:r>
          </w:p>
        </w:tc>
        <w:tc>
          <w:tcPr>
            <w:tcW w:w="1088" w:type="dxa"/>
            <w:shd w:val="clear" w:color="auto" w:fill="F9B3B3" w:themeFill="accent2" w:themeFillTint="33"/>
          </w:tcPr>
          <w:p w14:paraId="69972E64" w14:textId="226BD5DF" w:rsidR="00442E2B" w:rsidRPr="00815A15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815A15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258</w:t>
            </w:r>
          </w:p>
        </w:tc>
        <w:tc>
          <w:tcPr>
            <w:tcW w:w="1349" w:type="dxa"/>
            <w:shd w:val="clear" w:color="auto" w:fill="F9B3B3" w:themeFill="accent2" w:themeFillTint="33"/>
          </w:tcPr>
          <w:p w14:paraId="67DB9A2D" w14:textId="19ABE6C6" w:rsidR="00442E2B" w:rsidRPr="00815A15" w:rsidRDefault="006552F9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815A15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427</w:t>
            </w:r>
          </w:p>
        </w:tc>
        <w:tc>
          <w:tcPr>
            <w:tcW w:w="1345" w:type="dxa"/>
            <w:shd w:val="clear" w:color="auto" w:fill="F9B3B3" w:themeFill="accent2" w:themeFillTint="33"/>
          </w:tcPr>
          <w:p w14:paraId="6EB6A71B" w14:textId="2F758C7B" w:rsidR="00442E2B" w:rsidRPr="00815A15" w:rsidRDefault="0082518E" w:rsidP="00442E2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815A15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83.04</w:t>
            </w:r>
          </w:p>
        </w:tc>
      </w:tr>
    </w:tbl>
    <w:p w14:paraId="62D0B77C" w14:textId="77777777" w:rsidR="008B707D" w:rsidRPr="00453C2C" w:rsidRDefault="008B707D" w:rsidP="00EF0D6A">
      <w:pPr>
        <w:spacing w:before="0" w:after="0"/>
        <w:ind w:left="0" w:right="-284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15EE408" w14:textId="24EED7CF" w:rsidR="00506370" w:rsidRDefault="00506370" w:rsidP="00EF0D6A">
      <w:pPr>
        <w:spacing w:before="0" w:after="0"/>
        <w:ind w:left="0" w:right="-284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1430E54" w14:textId="77777777" w:rsidR="00453C2C" w:rsidRPr="00453C2C" w:rsidRDefault="00453C2C" w:rsidP="00EF0D6A">
      <w:pPr>
        <w:spacing w:before="0" w:after="0"/>
        <w:ind w:left="0" w:right="-284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17C0C30" w14:textId="0D87F591" w:rsidR="00B1149B" w:rsidRPr="00453C2C" w:rsidRDefault="00B1149B" w:rsidP="00453C2C">
      <w:pPr>
        <w:spacing w:before="0" w:after="0"/>
        <w:ind w:left="0" w:right="-284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๓) ร้อยละของนักเรียนที่มีผลการประเมินคุณลักษณะอันพึงประสงค์ในระดับดีขึ้นไป</w:t>
      </w:r>
      <w:r w:rsidR="00EF0D6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ระดับชั้นประถมศึกษาปีที่ ๑ ถึงระดับชั้นประถมศึกษาปีที่ ๖  ปีการศึกษา 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tbl>
      <w:tblPr>
        <w:tblStyle w:val="GridTable6Colorful-Accent21"/>
        <w:tblpPr w:leftFromText="180" w:rightFromText="180" w:vertAnchor="text" w:horzAnchor="margin" w:tblpXSpec="center" w:tblpY="243"/>
        <w:tblW w:w="9143" w:type="dxa"/>
        <w:tblLook w:val="04A0" w:firstRow="1" w:lastRow="0" w:firstColumn="1" w:lastColumn="0" w:noHBand="0" w:noVBand="1"/>
      </w:tblPr>
      <w:tblGrid>
        <w:gridCol w:w="1070"/>
        <w:gridCol w:w="1068"/>
        <w:gridCol w:w="1081"/>
        <w:gridCol w:w="1082"/>
        <w:gridCol w:w="1073"/>
        <w:gridCol w:w="1084"/>
        <w:gridCol w:w="1345"/>
        <w:gridCol w:w="1340"/>
      </w:tblGrid>
      <w:tr w:rsidR="000E30DB" w:rsidRPr="00453C2C" w14:paraId="2F247FA4" w14:textId="77777777" w:rsidTr="00B94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  <w:vMerge w:val="restart"/>
            <w:shd w:val="clear" w:color="auto" w:fill="D9D9D9" w:themeFill="accent6" w:themeFillShade="D9"/>
            <w:vAlign w:val="center"/>
          </w:tcPr>
          <w:p w14:paraId="370E4CF2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ระดับชั้น</w:t>
            </w:r>
          </w:p>
        </w:tc>
        <w:tc>
          <w:tcPr>
            <w:tcW w:w="1068" w:type="dxa"/>
            <w:vMerge w:val="restart"/>
            <w:shd w:val="clear" w:color="auto" w:fill="D9D9D9" w:themeFill="accent6" w:themeFillShade="D9"/>
            <w:vAlign w:val="center"/>
          </w:tcPr>
          <w:p w14:paraId="3AAAC298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จำนวนนักเรียน</w:t>
            </w:r>
          </w:p>
        </w:tc>
        <w:tc>
          <w:tcPr>
            <w:tcW w:w="4320" w:type="dxa"/>
            <w:gridSpan w:val="4"/>
            <w:shd w:val="clear" w:color="auto" w:fill="D9D9D9" w:themeFill="accent6" w:themeFillShade="D9"/>
            <w:vAlign w:val="center"/>
          </w:tcPr>
          <w:p w14:paraId="43F82386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  <w:tc>
          <w:tcPr>
            <w:tcW w:w="1345" w:type="dxa"/>
            <w:vMerge w:val="restart"/>
            <w:shd w:val="clear" w:color="auto" w:fill="D9D9D9" w:themeFill="accent6" w:themeFillShade="D9"/>
            <w:vAlign w:val="center"/>
          </w:tcPr>
          <w:p w14:paraId="2177B182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ระดับดี</w:t>
            </w:r>
          </w:p>
          <w:p w14:paraId="07E19C4D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ขึ้นไป</w:t>
            </w:r>
          </w:p>
        </w:tc>
        <w:tc>
          <w:tcPr>
            <w:tcW w:w="1340" w:type="dxa"/>
            <w:vMerge w:val="restart"/>
            <w:shd w:val="clear" w:color="auto" w:fill="D9D9D9" w:themeFill="accent6" w:themeFillShade="D9"/>
            <w:vAlign w:val="center"/>
          </w:tcPr>
          <w:p w14:paraId="567E8857" w14:textId="77777777" w:rsidR="00963939" w:rsidRPr="00453C2C" w:rsidRDefault="000E30D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ร้อยละ</w:t>
            </w:r>
          </w:p>
          <w:p w14:paraId="2E731EA3" w14:textId="4F414CA5" w:rsidR="00963939" w:rsidRPr="00453C2C" w:rsidRDefault="00963939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ระดับดี</w:t>
            </w:r>
          </w:p>
          <w:p w14:paraId="7535E1CE" w14:textId="116B2531" w:rsidR="000E30DB" w:rsidRPr="00453C2C" w:rsidRDefault="00963939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ขึ้นไป</w:t>
            </w:r>
          </w:p>
        </w:tc>
      </w:tr>
      <w:tr w:rsidR="000E30DB" w:rsidRPr="00453C2C" w14:paraId="52770D95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  <w:vMerge/>
          </w:tcPr>
          <w:p w14:paraId="26418E52" w14:textId="77777777" w:rsidR="000E30DB" w:rsidRPr="00453C2C" w:rsidRDefault="000E30DB" w:rsidP="000E30D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068" w:type="dxa"/>
            <w:vMerge/>
          </w:tcPr>
          <w:p w14:paraId="3BFDAE2A" w14:textId="77777777" w:rsidR="000E30DB" w:rsidRPr="00453C2C" w:rsidRDefault="000E30DB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081" w:type="dxa"/>
            <w:shd w:val="clear" w:color="auto" w:fill="D9D9D9" w:themeFill="accent6" w:themeFillShade="D9"/>
            <w:vAlign w:val="center"/>
          </w:tcPr>
          <w:p w14:paraId="0E0F5AF3" w14:textId="4743F841" w:rsidR="000E30DB" w:rsidRPr="00453C2C" w:rsidRDefault="006A5A2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ไม่ผ่าน</w:t>
            </w:r>
          </w:p>
        </w:tc>
        <w:tc>
          <w:tcPr>
            <w:tcW w:w="1082" w:type="dxa"/>
            <w:shd w:val="clear" w:color="auto" w:fill="D9D9D9" w:themeFill="accent6" w:themeFillShade="D9"/>
            <w:vAlign w:val="center"/>
          </w:tcPr>
          <w:p w14:paraId="7E20E002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ผ่าน</w:t>
            </w:r>
          </w:p>
        </w:tc>
        <w:tc>
          <w:tcPr>
            <w:tcW w:w="1073" w:type="dxa"/>
            <w:shd w:val="clear" w:color="auto" w:fill="D9D9D9" w:themeFill="accent6" w:themeFillShade="D9"/>
            <w:vAlign w:val="center"/>
          </w:tcPr>
          <w:p w14:paraId="4E3EB4B9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  <w:tc>
          <w:tcPr>
            <w:tcW w:w="1084" w:type="dxa"/>
            <w:shd w:val="clear" w:color="auto" w:fill="D9D9D9" w:themeFill="accent6" w:themeFillShade="D9"/>
            <w:vAlign w:val="center"/>
          </w:tcPr>
          <w:p w14:paraId="56A7EAC2" w14:textId="77777777" w:rsidR="000E30DB" w:rsidRPr="00453C2C" w:rsidRDefault="000E30D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ดีเยี่ยม</w:t>
            </w:r>
          </w:p>
        </w:tc>
        <w:tc>
          <w:tcPr>
            <w:tcW w:w="1345" w:type="dxa"/>
            <w:vMerge/>
          </w:tcPr>
          <w:p w14:paraId="02E5EE3F" w14:textId="77777777" w:rsidR="000E30DB" w:rsidRPr="00453C2C" w:rsidRDefault="000E30DB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340" w:type="dxa"/>
            <w:vMerge/>
          </w:tcPr>
          <w:p w14:paraId="49F18B3A" w14:textId="77777777" w:rsidR="000E30DB" w:rsidRPr="00453C2C" w:rsidRDefault="000E30DB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</w:tr>
      <w:tr w:rsidR="000E30DB" w:rsidRPr="00453C2C" w14:paraId="715D3AAC" w14:textId="77777777" w:rsidTr="00B9476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</w:tcPr>
          <w:p w14:paraId="3C50F1FC" w14:textId="77777777" w:rsidR="000E30DB" w:rsidRPr="00453C2C" w:rsidRDefault="000E30DB" w:rsidP="000E30D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ป.๑</w:t>
            </w:r>
          </w:p>
        </w:tc>
        <w:tc>
          <w:tcPr>
            <w:tcW w:w="1068" w:type="dxa"/>
          </w:tcPr>
          <w:p w14:paraId="086016C2" w14:textId="2D059143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83</w:t>
            </w:r>
          </w:p>
        </w:tc>
        <w:tc>
          <w:tcPr>
            <w:tcW w:w="1081" w:type="dxa"/>
          </w:tcPr>
          <w:p w14:paraId="6955CB85" w14:textId="60C8B0C7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1082" w:type="dxa"/>
          </w:tcPr>
          <w:p w14:paraId="1B6D8C41" w14:textId="0E32BF80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1073" w:type="dxa"/>
          </w:tcPr>
          <w:p w14:paraId="54AA5268" w14:textId="520779F6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12</w:t>
            </w:r>
          </w:p>
        </w:tc>
        <w:tc>
          <w:tcPr>
            <w:tcW w:w="1084" w:type="dxa"/>
          </w:tcPr>
          <w:p w14:paraId="252853D9" w14:textId="12448AA0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70</w:t>
            </w:r>
          </w:p>
        </w:tc>
        <w:tc>
          <w:tcPr>
            <w:tcW w:w="1345" w:type="dxa"/>
          </w:tcPr>
          <w:p w14:paraId="17256D2C" w14:textId="518C3078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82</w:t>
            </w:r>
          </w:p>
        </w:tc>
        <w:tc>
          <w:tcPr>
            <w:tcW w:w="1340" w:type="dxa"/>
          </w:tcPr>
          <w:p w14:paraId="11D9F373" w14:textId="78C7B803" w:rsidR="000E30DB" w:rsidRPr="00453C2C" w:rsidRDefault="0082518E" w:rsidP="00401CAE">
            <w:pPr>
              <w:tabs>
                <w:tab w:val="center" w:pos="512"/>
              </w:tabs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98.80</w:t>
            </w:r>
          </w:p>
        </w:tc>
      </w:tr>
      <w:tr w:rsidR="0024054C" w:rsidRPr="00453C2C" w14:paraId="6E1B3762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</w:tcPr>
          <w:p w14:paraId="20A0C5A8" w14:textId="77777777" w:rsidR="0024054C" w:rsidRPr="00453C2C" w:rsidRDefault="0024054C" w:rsidP="0024054C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ป.๒</w:t>
            </w:r>
          </w:p>
        </w:tc>
        <w:tc>
          <w:tcPr>
            <w:tcW w:w="1068" w:type="dxa"/>
          </w:tcPr>
          <w:p w14:paraId="52CB8A88" w14:textId="7BE4EC2C" w:rsidR="0024054C" w:rsidRPr="00453C2C" w:rsidRDefault="0082518E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74</w:t>
            </w:r>
          </w:p>
        </w:tc>
        <w:tc>
          <w:tcPr>
            <w:tcW w:w="1081" w:type="dxa"/>
          </w:tcPr>
          <w:p w14:paraId="658E6EB4" w14:textId="66D4D83D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082" w:type="dxa"/>
          </w:tcPr>
          <w:p w14:paraId="2439CD6D" w14:textId="0E788E0E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073" w:type="dxa"/>
          </w:tcPr>
          <w:p w14:paraId="588AA6DD" w14:textId="71D1F9C6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18</w:t>
            </w:r>
          </w:p>
        </w:tc>
        <w:tc>
          <w:tcPr>
            <w:tcW w:w="1084" w:type="dxa"/>
          </w:tcPr>
          <w:p w14:paraId="5A304513" w14:textId="77D4B238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54</w:t>
            </w:r>
          </w:p>
        </w:tc>
        <w:tc>
          <w:tcPr>
            <w:tcW w:w="1345" w:type="dxa"/>
          </w:tcPr>
          <w:p w14:paraId="08D6CD1C" w14:textId="06C1E9B9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72</w:t>
            </w:r>
          </w:p>
        </w:tc>
        <w:tc>
          <w:tcPr>
            <w:tcW w:w="1340" w:type="dxa"/>
          </w:tcPr>
          <w:p w14:paraId="33877188" w14:textId="4928C51E" w:rsidR="0024054C" w:rsidRPr="00453C2C" w:rsidRDefault="00FF671C" w:rsidP="00401CA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97.30</w:t>
            </w:r>
          </w:p>
        </w:tc>
      </w:tr>
      <w:tr w:rsidR="0024054C" w:rsidRPr="00453C2C" w14:paraId="3C2BF965" w14:textId="77777777" w:rsidTr="00B9476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</w:tcPr>
          <w:p w14:paraId="2528A7A9" w14:textId="77777777" w:rsidR="0024054C" w:rsidRPr="00453C2C" w:rsidRDefault="0024054C" w:rsidP="0024054C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ป.๓</w:t>
            </w:r>
          </w:p>
        </w:tc>
        <w:tc>
          <w:tcPr>
            <w:tcW w:w="1068" w:type="dxa"/>
          </w:tcPr>
          <w:p w14:paraId="23B4B804" w14:textId="386AB3C9" w:rsidR="0024054C" w:rsidRPr="00453C2C" w:rsidRDefault="0082518E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92</w:t>
            </w:r>
          </w:p>
        </w:tc>
        <w:tc>
          <w:tcPr>
            <w:tcW w:w="1081" w:type="dxa"/>
          </w:tcPr>
          <w:p w14:paraId="67043F14" w14:textId="3C1EE731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082" w:type="dxa"/>
          </w:tcPr>
          <w:p w14:paraId="28F4C300" w14:textId="08980DBC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073" w:type="dxa"/>
          </w:tcPr>
          <w:p w14:paraId="50E99D95" w14:textId="3C07CD66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1084" w:type="dxa"/>
          </w:tcPr>
          <w:p w14:paraId="2D4F3B04" w14:textId="77824228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1345" w:type="dxa"/>
          </w:tcPr>
          <w:p w14:paraId="5397D2C8" w14:textId="7E05B598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92</w:t>
            </w:r>
          </w:p>
        </w:tc>
        <w:tc>
          <w:tcPr>
            <w:tcW w:w="1340" w:type="dxa"/>
          </w:tcPr>
          <w:p w14:paraId="027E23B1" w14:textId="45A90A6A" w:rsidR="0024054C" w:rsidRPr="00453C2C" w:rsidRDefault="00FF671C" w:rsidP="00401CA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100.00</w:t>
            </w:r>
          </w:p>
        </w:tc>
      </w:tr>
      <w:tr w:rsidR="0024054C" w:rsidRPr="00453C2C" w14:paraId="7DF4080F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</w:tcPr>
          <w:p w14:paraId="7E0B6517" w14:textId="77777777" w:rsidR="0024054C" w:rsidRPr="00453C2C" w:rsidRDefault="0024054C" w:rsidP="0024054C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ป.๔</w:t>
            </w:r>
          </w:p>
        </w:tc>
        <w:tc>
          <w:tcPr>
            <w:tcW w:w="1068" w:type="dxa"/>
          </w:tcPr>
          <w:p w14:paraId="16322C8D" w14:textId="79DAC8D7" w:rsidR="0024054C" w:rsidRPr="00453C2C" w:rsidRDefault="0082518E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82</w:t>
            </w:r>
          </w:p>
        </w:tc>
        <w:tc>
          <w:tcPr>
            <w:tcW w:w="1081" w:type="dxa"/>
          </w:tcPr>
          <w:p w14:paraId="1DE3E72E" w14:textId="01015EE0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082" w:type="dxa"/>
          </w:tcPr>
          <w:p w14:paraId="4B288DE7" w14:textId="2CA16D1A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073" w:type="dxa"/>
          </w:tcPr>
          <w:p w14:paraId="6DD8A79D" w14:textId="735AD842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16</w:t>
            </w:r>
          </w:p>
        </w:tc>
        <w:tc>
          <w:tcPr>
            <w:tcW w:w="1084" w:type="dxa"/>
          </w:tcPr>
          <w:p w14:paraId="2BA323ED" w14:textId="206D6C0C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65</w:t>
            </w:r>
          </w:p>
        </w:tc>
        <w:tc>
          <w:tcPr>
            <w:tcW w:w="1345" w:type="dxa"/>
          </w:tcPr>
          <w:p w14:paraId="2CA61889" w14:textId="6DBF1B0F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81</w:t>
            </w:r>
          </w:p>
        </w:tc>
        <w:tc>
          <w:tcPr>
            <w:tcW w:w="1340" w:type="dxa"/>
          </w:tcPr>
          <w:p w14:paraId="7B0806A6" w14:textId="4194D274" w:rsidR="0024054C" w:rsidRPr="00453C2C" w:rsidRDefault="00FF671C" w:rsidP="00401CAE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98.78</w:t>
            </w:r>
          </w:p>
        </w:tc>
      </w:tr>
      <w:tr w:rsidR="0024054C" w:rsidRPr="00453C2C" w14:paraId="61927BFC" w14:textId="77777777" w:rsidTr="00B94768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</w:tcPr>
          <w:p w14:paraId="15E62E19" w14:textId="77777777" w:rsidR="0024054C" w:rsidRPr="00453C2C" w:rsidRDefault="0024054C" w:rsidP="0024054C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ป.๕</w:t>
            </w:r>
          </w:p>
        </w:tc>
        <w:tc>
          <w:tcPr>
            <w:tcW w:w="1068" w:type="dxa"/>
          </w:tcPr>
          <w:p w14:paraId="3A83384B" w14:textId="1A8D10BA" w:rsidR="0024054C" w:rsidRPr="00453C2C" w:rsidRDefault="0082518E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83</w:t>
            </w:r>
          </w:p>
        </w:tc>
        <w:tc>
          <w:tcPr>
            <w:tcW w:w="1081" w:type="dxa"/>
          </w:tcPr>
          <w:p w14:paraId="57136C76" w14:textId="055A9292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082" w:type="dxa"/>
          </w:tcPr>
          <w:p w14:paraId="1F34D531" w14:textId="7EB5AA20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073" w:type="dxa"/>
          </w:tcPr>
          <w:p w14:paraId="48E388F9" w14:textId="059393A5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34</w:t>
            </w:r>
          </w:p>
        </w:tc>
        <w:tc>
          <w:tcPr>
            <w:tcW w:w="1084" w:type="dxa"/>
          </w:tcPr>
          <w:p w14:paraId="5C0A9FEE" w14:textId="331FF272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345" w:type="dxa"/>
          </w:tcPr>
          <w:p w14:paraId="1EA667BF" w14:textId="6884F909" w:rsidR="0024054C" w:rsidRPr="00453C2C" w:rsidRDefault="00FF671C" w:rsidP="0024054C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77</w:t>
            </w:r>
          </w:p>
        </w:tc>
        <w:tc>
          <w:tcPr>
            <w:tcW w:w="1340" w:type="dxa"/>
          </w:tcPr>
          <w:p w14:paraId="70E6CEA5" w14:textId="454960A1" w:rsidR="0024054C" w:rsidRPr="00453C2C" w:rsidRDefault="00FF671C" w:rsidP="00401CAE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92.77</w:t>
            </w:r>
          </w:p>
        </w:tc>
      </w:tr>
      <w:tr w:rsidR="000E30DB" w:rsidRPr="00453C2C" w14:paraId="655F9E73" w14:textId="77777777" w:rsidTr="00B94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</w:tcPr>
          <w:p w14:paraId="4BAB700D" w14:textId="77777777" w:rsidR="000E30DB" w:rsidRPr="00453C2C" w:rsidRDefault="000E30DB" w:rsidP="000E30D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ป.๖</w:t>
            </w:r>
          </w:p>
        </w:tc>
        <w:tc>
          <w:tcPr>
            <w:tcW w:w="1068" w:type="dxa"/>
          </w:tcPr>
          <w:p w14:paraId="0AF68615" w14:textId="40A7E6A5" w:rsidR="000E30DB" w:rsidRPr="00453C2C" w:rsidRDefault="0082518E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9</w:t>
            </w:r>
            <w:r w:rsidR="00494FD2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1081" w:type="dxa"/>
          </w:tcPr>
          <w:p w14:paraId="2E828190" w14:textId="1307AE35" w:rsidR="000E30DB" w:rsidRPr="00453C2C" w:rsidRDefault="00494FD2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082" w:type="dxa"/>
          </w:tcPr>
          <w:p w14:paraId="5FB1320D" w14:textId="279F1480" w:rsidR="000E30DB" w:rsidRPr="00453C2C" w:rsidRDefault="00FF671C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073" w:type="dxa"/>
          </w:tcPr>
          <w:p w14:paraId="2BD9F42A" w14:textId="534344A7" w:rsidR="000E30DB" w:rsidRPr="00453C2C" w:rsidRDefault="00FF671C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1084" w:type="dxa"/>
          </w:tcPr>
          <w:p w14:paraId="6378C81F" w14:textId="5E0FBAE9" w:rsidR="000E30DB" w:rsidRPr="00453C2C" w:rsidRDefault="00FF671C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66</w:t>
            </w:r>
          </w:p>
        </w:tc>
        <w:tc>
          <w:tcPr>
            <w:tcW w:w="1345" w:type="dxa"/>
          </w:tcPr>
          <w:p w14:paraId="2BA23770" w14:textId="5369F49C" w:rsidR="000E30DB" w:rsidRPr="00453C2C" w:rsidRDefault="00FF671C" w:rsidP="000E30D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96</w:t>
            </w:r>
          </w:p>
        </w:tc>
        <w:tc>
          <w:tcPr>
            <w:tcW w:w="1340" w:type="dxa"/>
          </w:tcPr>
          <w:p w14:paraId="093585EE" w14:textId="1618D10D" w:rsidR="000E30DB" w:rsidRPr="00453C2C" w:rsidRDefault="00FF671C" w:rsidP="00B06A8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100.00</w:t>
            </w:r>
          </w:p>
        </w:tc>
      </w:tr>
      <w:tr w:rsidR="000E30DB" w:rsidRPr="00453C2C" w14:paraId="4803CD8E" w14:textId="77777777" w:rsidTr="00FF671C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" w:type="dxa"/>
            <w:shd w:val="clear" w:color="auto" w:fill="F9B3B3" w:themeFill="accent2" w:themeFillTint="33"/>
            <w:vAlign w:val="center"/>
          </w:tcPr>
          <w:p w14:paraId="204E9B50" w14:textId="77777777" w:rsidR="000E30DB" w:rsidRPr="00453C2C" w:rsidRDefault="000E30DB" w:rsidP="005A6FE5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068" w:type="dxa"/>
            <w:shd w:val="clear" w:color="auto" w:fill="F9B3B3" w:themeFill="accent2" w:themeFillTint="33"/>
            <w:vAlign w:val="center"/>
          </w:tcPr>
          <w:p w14:paraId="02A9175F" w14:textId="5D08958D" w:rsidR="000E30DB" w:rsidRPr="00453C2C" w:rsidRDefault="00FF671C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51</w:t>
            </w:r>
            <w:r w:rsid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081" w:type="dxa"/>
            <w:shd w:val="clear" w:color="auto" w:fill="F9B3B3" w:themeFill="accent2" w:themeFillTint="33"/>
            <w:vAlign w:val="center"/>
          </w:tcPr>
          <w:p w14:paraId="2BF239AE" w14:textId="6EF15B73" w:rsidR="000E30DB" w:rsidRPr="00453C2C" w:rsidRDefault="00494FD2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082" w:type="dxa"/>
            <w:shd w:val="clear" w:color="auto" w:fill="F9B3B3" w:themeFill="accent2" w:themeFillTint="33"/>
            <w:vAlign w:val="center"/>
          </w:tcPr>
          <w:p w14:paraId="069B9B76" w14:textId="7A788D96" w:rsidR="000E30DB" w:rsidRPr="00453C2C" w:rsidRDefault="00FF671C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073" w:type="dxa"/>
            <w:shd w:val="clear" w:color="auto" w:fill="F9B3B3" w:themeFill="accent2" w:themeFillTint="33"/>
            <w:vAlign w:val="center"/>
          </w:tcPr>
          <w:p w14:paraId="1AA7C0C8" w14:textId="49F2FDDC" w:rsidR="000E30DB" w:rsidRPr="00453C2C" w:rsidRDefault="00FF671C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152</w:t>
            </w:r>
          </w:p>
        </w:tc>
        <w:tc>
          <w:tcPr>
            <w:tcW w:w="1084" w:type="dxa"/>
            <w:shd w:val="clear" w:color="auto" w:fill="F9B3B3" w:themeFill="accent2" w:themeFillTint="33"/>
            <w:vAlign w:val="center"/>
          </w:tcPr>
          <w:p w14:paraId="309B7400" w14:textId="7323132F" w:rsidR="000E30DB" w:rsidRPr="00453C2C" w:rsidRDefault="00FF671C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348</w:t>
            </w:r>
          </w:p>
        </w:tc>
        <w:tc>
          <w:tcPr>
            <w:tcW w:w="1345" w:type="dxa"/>
            <w:shd w:val="clear" w:color="auto" w:fill="F9B3B3" w:themeFill="accent2" w:themeFillTint="33"/>
            <w:vAlign w:val="center"/>
          </w:tcPr>
          <w:p w14:paraId="56BDF871" w14:textId="33629D3A" w:rsidR="000E30DB" w:rsidRPr="00453C2C" w:rsidRDefault="00FF671C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500</w:t>
            </w:r>
          </w:p>
        </w:tc>
        <w:tc>
          <w:tcPr>
            <w:tcW w:w="1340" w:type="dxa"/>
            <w:shd w:val="clear" w:color="auto" w:fill="F9B3B3" w:themeFill="accent2" w:themeFillTint="33"/>
            <w:vAlign w:val="center"/>
          </w:tcPr>
          <w:p w14:paraId="50F0FC17" w14:textId="13406504" w:rsidR="000E30DB" w:rsidRPr="00453C2C" w:rsidRDefault="00FF671C" w:rsidP="005A6FE5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97.94</w:t>
            </w:r>
          </w:p>
        </w:tc>
      </w:tr>
    </w:tbl>
    <w:p w14:paraId="3F142FD6" w14:textId="67BFBFA4" w:rsidR="00B1149B" w:rsidRPr="00453C2C" w:rsidRDefault="00B1149B" w:rsidP="00B1149B">
      <w:pPr>
        <w:tabs>
          <w:tab w:val="left" w:pos="1127"/>
        </w:tabs>
        <w:spacing w:before="0" w:after="16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047C069A" w14:textId="20719608" w:rsidR="00B1149B" w:rsidRPr="00453C2C" w:rsidRDefault="00B1149B" w:rsidP="00762FB9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๔) ร้อยละของนักเรียนที่มีผลการประเมินสมรรถนะสำคัญตามหลักสูตรแกนกลางการศึกษาขั้นพื้นฐาน พุทธศักราช </w:t>
      </w:r>
      <w:r w:rsidR="00D87CBA"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๒๕๕๑ </w:t>
      </w:r>
      <w:r w:rsidR="00D87CBA"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ปีการศึกษา </w:t>
      </w:r>
      <w:r w:rsidR="007335C3"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ของผู้เรียน</w:t>
      </w:r>
      <w:r w:rsidR="000B4ADE"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ระดับชั้นประถมศึกษาปีที่ ๑ ถึงระดับชั้นประถมศึกษาปีที่ ๖ </w:t>
      </w:r>
      <w:r w:rsidRPr="00F506D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ในระดับดีขึ้นไป</w:t>
      </w:r>
    </w:p>
    <w:tbl>
      <w:tblPr>
        <w:tblStyle w:val="GridTable6Colorful-Accent111"/>
        <w:tblW w:w="10348" w:type="dxa"/>
        <w:tblInd w:w="-572" w:type="dxa"/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276"/>
        <w:gridCol w:w="1134"/>
        <w:gridCol w:w="1275"/>
      </w:tblGrid>
      <w:tr w:rsidR="00B1149B" w:rsidRPr="00453C2C" w14:paraId="4BE30510" w14:textId="77777777" w:rsidTr="00C519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Merge w:val="restart"/>
            <w:shd w:val="clear" w:color="auto" w:fill="D9D9D9" w:themeFill="accent6" w:themeFillShade="D9"/>
            <w:vAlign w:val="center"/>
          </w:tcPr>
          <w:p w14:paraId="2515FDF7" w14:textId="594C5100" w:rsidR="00B1149B" w:rsidRPr="00453C2C" w:rsidRDefault="00B1149B" w:rsidP="00963939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สมรรถนะสำคัญ</w:t>
            </w:r>
          </w:p>
        </w:tc>
        <w:tc>
          <w:tcPr>
            <w:tcW w:w="4678" w:type="dxa"/>
            <w:gridSpan w:val="4"/>
            <w:shd w:val="clear" w:color="auto" w:fill="D9D9D9" w:themeFill="accent6" w:themeFillShade="D9"/>
            <w:vAlign w:val="center"/>
          </w:tcPr>
          <w:p w14:paraId="57BCB329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  <w:tc>
          <w:tcPr>
            <w:tcW w:w="1134" w:type="dxa"/>
            <w:vMerge w:val="restart"/>
            <w:shd w:val="clear" w:color="auto" w:fill="D9D9D9" w:themeFill="accent6" w:themeFillShade="D9"/>
            <w:vAlign w:val="center"/>
          </w:tcPr>
          <w:p w14:paraId="7D322234" w14:textId="4038D9A8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ระดับดี</w:t>
            </w:r>
          </w:p>
          <w:p w14:paraId="07571DD4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ขึ้นไป</w:t>
            </w:r>
          </w:p>
        </w:tc>
        <w:tc>
          <w:tcPr>
            <w:tcW w:w="1275" w:type="dxa"/>
            <w:vMerge w:val="restart"/>
            <w:shd w:val="clear" w:color="auto" w:fill="D9D9D9" w:themeFill="accent6" w:themeFillShade="D9"/>
            <w:vAlign w:val="center"/>
          </w:tcPr>
          <w:p w14:paraId="5B4B3AAC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ร้อยละ</w:t>
            </w:r>
          </w:p>
          <w:p w14:paraId="7016B40B" w14:textId="77777777" w:rsidR="00963939" w:rsidRPr="00453C2C" w:rsidRDefault="00963939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ระดับดี</w:t>
            </w:r>
          </w:p>
          <w:p w14:paraId="34200816" w14:textId="320608DA" w:rsidR="00963939" w:rsidRPr="00453C2C" w:rsidRDefault="00963939" w:rsidP="00963939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ขึ้นไป</w:t>
            </w:r>
          </w:p>
        </w:tc>
      </w:tr>
      <w:tr w:rsidR="00B1149B" w:rsidRPr="00453C2C" w14:paraId="331A2909" w14:textId="77777777" w:rsidTr="00C51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vMerge/>
          </w:tcPr>
          <w:p w14:paraId="5F46252E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134" w:type="dxa"/>
            <w:shd w:val="clear" w:color="auto" w:fill="D9D9D9" w:themeFill="accent6" w:themeFillShade="D9"/>
            <w:vAlign w:val="center"/>
          </w:tcPr>
          <w:p w14:paraId="210D44E8" w14:textId="5725063C" w:rsidR="00B1149B" w:rsidRPr="00453C2C" w:rsidRDefault="00776354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ปรับปรุง</w:t>
            </w:r>
          </w:p>
        </w:tc>
        <w:tc>
          <w:tcPr>
            <w:tcW w:w="1134" w:type="dxa"/>
            <w:shd w:val="clear" w:color="auto" w:fill="D9D9D9" w:themeFill="accent6" w:themeFillShade="D9"/>
            <w:vAlign w:val="center"/>
          </w:tcPr>
          <w:p w14:paraId="1519410A" w14:textId="7B24187C" w:rsidR="00B1149B" w:rsidRPr="00453C2C" w:rsidRDefault="00776354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พอใช้</w:t>
            </w:r>
          </w:p>
        </w:tc>
        <w:tc>
          <w:tcPr>
            <w:tcW w:w="1134" w:type="dxa"/>
            <w:shd w:val="clear" w:color="auto" w:fill="D9D9D9" w:themeFill="accent6" w:themeFillShade="D9"/>
            <w:vAlign w:val="center"/>
          </w:tcPr>
          <w:p w14:paraId="04E0DE6C" w14:textId="77777777" w:rsidR="00B1149B" w:rsidRPr="00453C2C" w:rsidRDefault="00B1149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  <w:tc>
          <w:tcPr>
            <w:tcW w:w="1276" w:type="dxa"/>
            <w:shd w:val="clear" w:color="auto" w:fill="D9D9D9" w:themeFill="accent6" w:themeFillShade="D9"/>
            <w:vAlign w:val="center"/>
          </w:tcPr>
          <w:p w14:paraId="41C19B25" w14:textId="08C0740B" w:rsidR="00B1149B" w:rsidRPr="00453C2C" w:rsidRDefault="00B1149B" w:rsidP="0096393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ดีเยี่ยม</w:t>
            </w:r>
          </w:p>
        </w:tc>
        <w:tc>
          <w:tcPr>
            <w:tcW w:w="1134" w:type="dxa"/>
            <w:vMerge/>
          </w:tcPr>
          <w:p w14:paraId="3B699FFA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75" w:type="dxa"/>
            <w:vMerge/>
          </w:tcPr>
          <w:p w14:paraId="5E2B02E0" w14:textId="77777777" w:rsidR="00B1149B" w:rsidRPr="00453C2C" w:rsidRDefault="00B1149B" w:rsidP="00B1149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080B8B" w:rsidRPr="00453C2C" w14:paraId="0E61E4EE" w14:textId="77777777" w:rsidTr="00C5196E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11E5787C" w14:textId="27CE616B" w:rsidR="00080B8B" w:rsidRPr="00453C2C" w:rsidRDefault="00080B8B" w:rsidP="00080B8B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๑. ความสามารถในการสื่อสาร</w:t>
            </w:r>
          </w:p>
        </w:tc>
        <w:tc>
          <w:tcPr>
            <w:tcW w:w="1134" w:type="dxa"/>
            <w:vAlign w:val="center"/>
          </w:tcPr>
          <w:p w14:paraId="2B4BE804" w14:textId="049A81E4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1A10B96C" w14:textId="09D105E9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25</w:t>
            </w:r>
          </w:p>
        </w:tc>
        <w:tc>
          <w:tcPr>
            <w:tcW w:w="1134" w:type="dxa"/>
            <w:vAlign w:val="center"/>
          </w:tcPr>
          <w:p w14:paraId="0EA62128" w14:textId="227F18FA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242</w:t>
            </w:r>
          </w:p>
        </w:tc>
        <w:tc>
          <w:tcPr>
            <w:tcW w:w="1276" w:type="dxa"/>
            <w:vAlign w:val="center"/>
          </w:tcPr>
          <w:p w14:paraId="1652A27F" w14:textId="5A1A596A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244</w:t>
            </w:r>
          </w:p>
        </w:tc>
        <w:tc>
          <w:tcPr>
            <w:tcW w:w="1134" w:type="dxa"/>
            <w:vAlign w:val="center"/>
          </w:tcPr>
          <w:p w14:paraId="7B30A6FE" w14:textId="04238888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486</w:t>
            </w:r>
          </w:p>
        </w:tc>
        <w:tc>
          <w:tcPr>
            <w:tcW w:w="1275" w:type="dxa"/>
            <w:vAlign w:val="center"/>
          </w:tcPr>
          <w:p w14:paraId="14835BB5" w14:textId="499D1D2F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94.73</w:t>
            </w:r>
          </w:p>
        </w:tc>
      </w:tr>
      <w:tr w:rsidR="00080B8B" w:rsidRPr="00453C2C" w14:paraId="5337DE5C" w14:textId="77777777" w:rsidTr="00C519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57A0A043" w14:textId="337BFDFE" w:rsidR="00080B8B" w:rsidRPr="00453C2C" w:rsidRDefault="00080B8B" w:rsidP="00080B8B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๒. ความสามารถในการคิด</w:t>
            </w:r>
          </w:p>
        </w:tc>
        <w:tc>
          <w:tcPr>
            <w:tcW w:w="1134" w:type="dxa"/>
            <w:vAlign w:val="center"/>
          </w:tcPr>
          <w:p w14:paraId="4831060D" w14:textId="3675BD07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1BC20727" w14:textId="4DB6C8E6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29</w:t>
            </w:r>
          </w:p>
        </w:tc>
        <w:tc>
          <w:tcPr>
            <w:tcW w:w="1134" w:type="dxa"/>
            <w:vAlign w:val="center"/>
          </w:tcPr>
          <w:p w14:paraId="7D992241" w14:textId="2A832DCA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293</w:t>
            </w:r>
          </w:p>
        </w:tc>
        <w:tc>
          <w:tcPr>
            <w:tcW w:w="1276" w:type="dxa"/>
            <w:vAlign w:val="center"/>
          </w:tcPr>
          <w:p w14:paraId="76C41591" w14:textId="13CB3931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189</w:t>
            </w:r>
          </w:p>
        </w:tc>
        <w:tc>
          <w:tcPr>
            <w:tcW w:w="1134" w:type="dxa"/>
            <w:vAlign w:val="center"/>
          </w:tcPr>
          <w:p w14:paraId="5B7C428D" w14:textId="53156EB4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482</w:t>
            </w:r>
          </w:p>
        </w:tc>
        <w:tc>
          <w:tcPr>
            <w:tcW w:w="1275" w:type="dxa"/>
            <w:vAlign w:val="center"/>
          </w:tcPr>
          <w:p w14:paraId="49120432" w14:textId="17A059C4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93.95</w:t>
            </w:r>
          </w:p>
        </w:tc>
      </w:tr>
      <w:tr w:rsidR="00080B8B" w:rsidRPr="00453C2C" w14:paraId="43EF89D8" w14:textId="77777777" w:rsidTr="00C5196E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162CDE0" w14:textId="36CBD4FD" w:rsidR="00080B8B" w:rsidRPr="00453C2C" w:rsidRDefault="00080B8B" w:rsidP="00080B8B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๓. ความสามารถในการแก้ปัญหา</w:t>
            </w:r>
          </w:p>
        </w:tc>
        <w:tc>
          <w:tcPr>
            <w:tcW w:w="1134" w:type="dxa"/>
            <w:vAlign w:val="center"/>
          </w:tcPr>
          <w:p w14:paraId="6680C14C" w14:textId="5DE18E08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74845FEA" w14:textId="303B20D4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36</w:t>
            </w:r>
          </w:p>
        </w:tc>
        <w:tc>
          <w:tcPr>
            <w:tcW w:w="1134" w:type="dxa"/>
            <w:vAlign w:val="center"/>
          </w:tcPr>
          <w:p w14:paraId="15609603" w14:textId="1D70D702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272</w:t>
            </w:r>
          </w:p>
        </w:tc>
        <w:tc>
          <w:tcPr>
            <w:tcW w:w="1276" w:type="dxa"/>
            <w:vAlign w:val="center"/>
          </w:tcPr>
          <w:p w14:paraId="3567AA43" w14:textId="7F0F54D8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203</w:t>
            </w:r>
          </w:p>
        </w:tc>
        <w:tc>
          <w:tcPr>
            <w:tcW w:w="1134" w:type="dxa"/>
            <w:vAlign w:val="center"/>
          </w:tcPr>
          <w:p w14:paraId="64FB9684" w14:textId="1721532B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475</w:t>
            </w:r>
          </w:p>
        </w:tc>
        <w:tc>
          <w:tcPr>
            <w:tcW w:w="1275" w:type="dxa"/>
            <w:vAlign w:val="center"/>
          </w:tcPr>
          <w:p w14:paraId="22CA3F6A" w14:textId="1094651E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92.59</w:t>
            </w:r>
          </w:p>
        </w:tc>
      </w:tr>
      <w:tr w:rsidR="00080B8B" w:rsidRPr="00453C2C" w14:paraId="34B71F81" w14:textId="77777777" w:rsidTr="00513B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5787F01F" w14:textId="77777777" w:rsidR="00080B8B" w:rsidRPr="00453C2C" w:rsidRDefault="00080B8B" w:rsidP="00080B8B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๔. ความสามารถในการใช้ทักษะชีวิต</w:t>
            </w:r>
          </w:p>
        </w:tc>
        <w:tc>
          <w:tcPr>
            <w:tcW w:w="1134" w:type="dxa"/>
            <w:vAlign w:val="center"/>
          </w:tcPr>
          <w:p w14:paraId="1513A823" w14:textId="3112B69A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2E25F625" w14:textId="7E4DAFF4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14:paraId="0160C276" w14:textId="391D619D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215</w:t>
            </w:r>
          </w:p>
        </w:tc>
        <w:tc>
          <w:tcPr>
            <w:tcW w:w="1276" w:type="dxa"/>
            <w:vAlign w:val="center"/>
          </w:tcPr>
          <w:p w14:paraId="7810D43F" w14:textId="548D3E26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275</w:t>
            </w:r>
          </w:p>
        </w:tc>
        <w:tc>
          <w:tcPr>
            <w:tcW w:w="1134" w:type="dxa"/>
            <w:vAlign w:val="center"/>
          </w:tcPr>
          <w:p w14:paraId="38AB7B9C" w14:textId="5BA2E342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490</w:t>
            </w:r>
          </w:p>
        </w:tc>
        <w:tc>
          <w:tcPr>
            <w:tcW w:w="1275" w:type="dxa"/>
            <w:vAlign w:val="center"/>
          </w:tcPr>
          <w:p w14:paraId="25B1E551" w14:textId="4C45B03B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95.52</w:t>
            </w:r>
          </w:p>
        </w:tc>
      </w:tr>
      <w:tr w:rsidR="00080B8B" w:rsidRPr="00453C2C" w14:paraId="3D103E63" w14:textId="77777777" w:rsidTr="00C5196E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04071D9" w14:textId="77777777" w:rsidR="00080B8B" w:rsidRPr="00453C2C" w:rsidRDefault="00080B8B" w:rsidP="00080B8B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๕. ความสามารถในการใช้เทคโนโลยี</w:t>
            </w:r>
          </w:p>
        </w:tc>
        <w:tc>
          <w:tcPr>
            <w:tcW w:w="1134" w:type="dxa"/>
            <w:vAlign w:val="center"/>
          </w:tcPr>
          <w:p w14:paraId="735C97CD" w14:textId="35F408CA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42388AFC" w14:textId="6B4D4368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134" w:type="dxa"/>
            <w:vAlign w:val="center"/>
          </w:tcPr>
          <w:p w14:paraId="0E38B499" w14:textId="14B8653D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277</w:t>
            </w:r>
          </w:p>
        </w:tc>
        <w:tc>
          <w:tcPr>
            <w:tcW w:w="1276" w:type="dxa"/>
            <w:vAlign w:val="center"/>
          </w:tcPr>
          <w:p w14:paraId="30751D43" w14:textId="62195D9E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215</w:t>
            </w:r>
          </w:p>
        </w:tc>
        <w:tc>
          <w:tcPr>
            <w:tcW w:w="1134" w:type="dxa"/>
            <w:vAlign w:val="center"/>
          </w:tcPr>
          <w:p w14:paraId="17F0585A" w14:textId="330B2F03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492</w:t>
            </w:r>
          </w:p>
        </w:tc>
        <w:tc>
          <w:tcPr>
            <w:tcW w:w="1275" w:type="dxa"/>
            <w:vAlign w:val="center"/>
          </w:tcPr>
          <w:p w14:paraId="7A7A3355" w14:textId="16DF443E" w:rsidR="00080B8B" w:rsidRPr="00453C2C" w:rsidRDefault="00F506D0" w:rsidP="00080B8B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95.90</w:t>
            </w:r>
          </w:p>
        </w:tc>
      </w:tr>
      <w:tr w:rsidR="00080B8B" w:rsidRPr="00453C2C" w14:paraId="548581A9" w14:textId="77777777" w:rsidTr="00F80F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shd w:val="clear" w:color="auto" w:fill="F9B3B3" w:themeFill="accent2" w:themeFillTint="33"/>
          </w:tcPr>
          <w:p w14:paraId="33363535" w14:textId="77777777" w:rsidR="00080B8B" w:rsidRPr="00453C2C" w:rsidRDefault="00080B8B" w:rsidP="00080B8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1134" w:type="dxa"/>
            <w:shd w:val="clear" w:color="auto" w:fill="F9B3B3" w:themeFill="accent2" w:themeFillTint="33"/>
            <w:vAlign w:val="center"/>
          </w:tcPr>
          <w:p w14:paraId="41A3F28B" w14:textId="5C1BA710" w:rsidR="00080B8B" w:rsidRPr="00494FD2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1134" w:type="dxa"/>
            <w:shd w:val="clear" w:color="auto" w:fill="F9B3B3" w:themeFill="accent2" w:themeFillTint="33"/>
            <w:vAlign w:val="center"/>
          </w:tcPr>
          <w:p w14:paraId="499C927E" w14:textId="56D663CD" w:rsidR="00080B8B" w:rsidRPr="00494FD2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130</w:t>
            </w:r>
          </w:p>
        </w:tc>
        <w:tc>
          <w:tcPr>
            <w:tcW w:w="1134" w:type="dxa"/>
            <w:shd w:val="clear" w:color="auto" w:fill="F9B3B3" w:themeFill="accent2" w:themeFillTint="33"/>
            <w:vAlign w:val="center"/>
          </w:tcPr>
          <w:p w14:paraId="16ACB701" w14:textId="04ABC24A" w:rsidR="00080B8B" w:rsidRPr="00494FD2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1299</w:t>
            </w:r>
          </w:p>
        </w:tc>
        <w:tc>
          <w:tcPr>
            <w:tcW w:w="1276" w:type="dxa"/>
            <w:shd w:val="clear" w:color="auto" w:fill="F9B3B3" w:themeFill="accent2" w:themeFillTint="33"/>
            <w:vAlign w:val="center"/>
          </w:tcPr>
          <w:p w14:paraId="7AF562EC" w14:textId="227B02EC" w:rsidR="00080B8B" w:rsidRPr="00494FD2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1126</w:t>
            </w:r>
          </w:p>
        </w:tc>
        <w:tc>
          <w:tcPr>
            <w:tcW w:w="1134" w:type="dxa"/>
            <w:shd w:val="clear" w:color="auto" w:fill="F9B3B3" w:themeFill="accent2" w:themeFillTint="33"/>
            <w:vAlign w:val="center"/>
          </w:tcPr>
          <w:p w14:paraId="32E0F577" w14:textId="3449A118" w:rsidR="00080B8B" w:rsidRPr="00494FD2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2425</w:t>
            </w:r>
          </w:p>
        </w:tc>
        <w:tc>
          <w:tcPr>
            <w:tcW w:w="1275" w:type="dxa"/>
            <w:shd w:val="clear" w:color="auto" w:fill="F9B3B3" w:themeFill="accent2" w:themeFillTint="33"/>
            <w:vAlign w:val="center"/>
          </w:tcPr>
          <w:p w14:paraId="7B35A846" w14:textId="0EC9FEAC" w:rsidR="00080B8B" w:rsidRPr="00494FD2" w:rsidRDefault="00F506D0" w:rsidP="00080B8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94FD2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94.54</w:t>
            </w:r>
          </w:p>
        </w:tc>
      </w:tr>
    </w:tbl>
    <w:p w14:paraId="4E0FB3E9" w14:textId="01967E0E" w:rsidR="002A3DDE" w:rsidRDefault="002A3DDE" w:rsidP="00D87CBA">
      <w:pPr>
        <w:ind w:left="0"/>
        <w:rPr>
          <w:rFonts w:ascii="TH SarabunIT๙" w:hAnsi="TH SarabunIT๙" w:cs="TH SarabunIT๙"/>
          <w:b/>
          <w:bCs/>
          <w:szCs w:val="24"/>
          <w:lang w:val="en-US"/>
        </w:rPr>
      </w:pPr>
    </w:p>
    <w:p w14:paraId="45D27DD5" w14:textId="77777777" w:rsidR="00453C2C" w:rsidRDefault="00453C2C" w:rsidP="00D87CBA">
      <w:pPr>
        <w:ind w:left="0"/>
        <w:rPr>
          <w:rFonts w:ascii="TH SarabunIT๙" w:hAnsi="TH SarabunIT๙" w:cs="TH SarabunIT๙"/>
          <w:b/>
          <w:bCs/>
          <w:szCs w:val="24"/>
          <w:lang w:val="en-US"/>
        </w:rPr>
      </w:pPr>
    </w:p>
    <w:p w14:paraId="1B99C6B7" w14:textId="77777777" w:rsidR="00453C2C" w:rsidRDefault="00453C2C" w:rsidP="00D87CBA">
      <w:pPr>
        <w:ind w:left="0"/>
        <w:rPr>
          <w:rFonts w:ascii="TH SarabunIT๙" w:hAnsi="TH SarabunIT๙" w:cs="TH SarabunIT๙"/>
          <w:b/>
          <w:bCs/>
          <w:szCs w:val="24"/>
          <w:lang w:val="en-US"/>
        </w:rPr>
      </w:pPr>
    </w:p>
    <w:p w14:paraId="5DA4BB01" w14:textId="77777777" w:rsidR="00453C2C" w:rsidRDefault="00453C2C" w:rsidP="00D87CBA">
      <w:pPr>
        <w:ind w:left="0"/>
        <w:rPr>
          <w:rFonts w:ascii="TH SarabunIT๙" w:hAnsi="TH SarabunIT๙" w:cs="TH SarabunIT๙"/>
          <w:b/>
          <w:bCs/>
          <w:szCs w:val="24"/>
          <w:lang w:val="en-US"/>
        </w:rPr>
      </w:pPr>
    </w:p>
    <w:p w14:paraId="0B3575E3" w14:textId="77777777" w:rsidR="00453C2C" w:rsidRDefault="00453C2C" w:rsidP="00D87CBA">
      <w:pPr>
        <w:ind w:left="0"/>
        <w:rPr>
          <w:rFonts w:ascii="TH SarabunIT๙" w:hAnsi="TH SarabunIT๙" w:cs="TH SarabunIT๙"/>
          <w:b/>
          <w:bCs/>
          <w:szCs w:val="24"/>
          <w:lang w:val="en-US"/>
        </w:rPr>
      </w:pPr>
    </w:p>
    <w:p w14:paraId="7A20420C" w14:textId="77777777" w:rsidR="00453C2C" w:rsidRPr="00453C2C" w:rsidRDefault="00453C2C" w:rsidP="00D87CBA">
      <w:pPr>
        <w:ind w:left="0"/>
        <w:rPr>
          <w:rFonts w:ascii="TH SarabunIT๙" w:hAnsi="TH SarabunIT๙" w:cs="TH SarabunIT๙"/>
          <w:b/>
          <w:bCs/>
          <w:szCs w:val="24"/>
          <w:lang w:val="en-US"/>
        </w:rPr>
      </w:pPr>
    </w:p>
    <w:p w14:paraId="10910BC9" w14:textId="1AFC2236" w:rsidR="00BB7121" w:rsidRPr="00453C2C" w:rsidRDefault="008F1872" w:rsidP="00D87CBA">
      <w:pPr>
        <w:ind w:left="0"/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F5DA47" wp14:editId="38A6F22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118100" cy="940157"/>
                <wp:effectExtent l="152400" t="95250" r="158750" b="88900"/>
                <wp:wrapNone/>
                <wp:docPr id="44" name="สี่เหลี่ยมผืนผ้า: มุมมนด้านทแย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8100" cy="940157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AE45B" w14:textId="1E60C789" w:rsidR="00B06A81" w:rsidRPr="007F5B1C" w:rsidRDefault="00404631" w:rsidP="0040463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๖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bookmarkStart w:id="5" w:name="_Hlk133002180"/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ผลการประเมินทดสอบความสามารถพื้นฐานของผู้เรียนระดับชาติ (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>NT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)</w:t>
                            </w:r>
                          </w:p>
                          <w:p w14:paraId="7E484AF9" w14:textId="60DB576A" w:rsidR="00B06A81" w:rsidRPr="007F5B1C" w:rsidRDefault="00B06A81" w:rsidP="0040463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ระดับชั้นประถมศึกษาปีที่ ๓</w:t>
                            </w:r>
                            <w:bookmarkEnd w:id="5"/>
                          </w:p>
                          <w:p w14:paraId="29283008" w14:textId="77777777" w:rsidR="00B06A81" w:rsidRPr="007F5B1C" w:rsidRDefault="00B06A81" w:rsidP="00404631">
                            <w:pPr>
                              <w:pStyle w:val="a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DA47" id="สี่เหลี่ยมผืนผ้า: มุมมนด้านทแยง 44" o:spid="_x0000_s1041" style="position:absolute;margin-left:0;margin-top:0;width:403pt;height:74.0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5118100,9401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" adj="-11796480,,5400" path="m470079,l4648022,v259617,,470079,210462,470079,470079l5118100,470079v,259617,-210462,470079,-470079,470079l470079,940157c210462,940157,,729695,,470078r,1c,210462,210462,,470079,xe" fillcolor="#00b0f0" strokecolor="white [3212]" strokeweight="2.25pt">
                <v:fill color2="#f46868 [1301]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70079,0;4648022,0;5118101,470079;5118100,470079;4648021,940158;470079,940157;0,470078;0,470079;470079,0" o:connectangles="0,0,0,0,0,0,0,0,0" textboxrect="0,0,5118100,940157"/>
                <v:textbox>
                  <w:txbxContent>
                    <w:p w14:paraId="584AE45B" w14:textId="1E60C789" w:rsidR="00B06A81" w:rsidRPr="007F5B1C" w:rsidRDefault="00404631" w:rsidP="0040463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๖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bookmarkStart w:id="6" w:name="_Hlk133002180"/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ผลการประเมินทดสอบความสามารถพื้นฐานของผู้เรียนระดับชาติ (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>NT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)</w:t>
                      </w:r>
                    </w:p>
                    <w:p w14:paraId="7E484AF9" w14:textId="60DB576A" w:rsidR="00B06A81" w:rsidRPr="007F5B1C" w:rsidRDefault="00B06A81" w:rsidP="0040463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ระดับชั้นประถมศึกษาปีที่ ๓</w:t>
                      </w:r>
                      <w:bookmarkEnd w:id="6"/>
                    </w:p>
                    <w:p w14:paraId="29283008" w14:textId="77777777" w:rsidR="00B06A81" w:rsidRPr="007F5B1C" w:rsidRDefault="00B06A81" w:rsidP="00404631">
                      <w:pPr>
                        <w:pStyle w:val="a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4F38B6F" w14:textId="3ACDDF2E" w:rsidR="008F1872" w:rsidRPr="00453C2C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1997CE4" w14:textId="198A25BD" w:rsidR="008F1872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212287F" w14:textId="77777777" w:rsidR="00453C2C" w:rsidRP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9DEB8F2" w14:textId="1AAF59BA" w:rsidR="008F1872" w:rsidRPr="00453C2C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914226E" w14:textId="0E13BE2A" w:rsidR="008F1872" w:rsidRPr="00453C2C" w:rsidRDefault="008F1872" w:rsidP="00453C2C">
      <w:pPr>
        <w:pStyle w:val="ListParagraph"/>
        <w:numPr>
          <w:ilvl w:val="0"/>
          <w:numId w:val="36"/>
        </w:numPr>
        <w:spacing w:after="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ผลการประเมินทดสอบความสามารถพื้นฐานของผู้เรียนระดับชาติ (</w:t>
      </w:r>
      <w:r w:rsidR="00FC6896"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NT</w:t>
      </w:r>
      <w:r w:rsidR="00FC6896"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)</w:t>
      </w:r>
      <w:r w:rsidR="00FC6896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ปีการศึกษา</w:t>
      </w:r>
      <w:r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 xml:space="preserve"> </w:t>
      </w:r>
      <w:r w:rsidR="007335C3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2566</w:t>
      </w:r>
    </w:p>
    <w:p w14:paraId="1C088645" w14:textId="51F7C948" w:rsidR="00453C2C" w:rsidRPr="00453C2C" w:rsidRDefault="00453C2C" w:rsidP="00453C2C">
      <w:pPr>
        <w:spacing w:after="0"/>
        <w:ind w:left="144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tbl>
      <w:tblPr>
        <w:tblStyle w:val="GridTable6Colorful-Accent13"/>
        <w:tblW w:w="8774" w:type="dxa"/>
        <w:jc w:val="center"/>
        <w:tblLook w:val="04A0" w:firstRow="1" w:lastRow="0" w:firstColumn="1" w:lastColumn="0" w:noHBand="0" w:noVBand="1"/>
      </w:tblPr>
      <w:tblGrid>
        <w:gridCol w:w="2700"/>
        <w:gridCol w:w="2024"/>
        <w:gridCol w:w="2025"/>
        <w:gridCol w:w="2025"/>
      </w:tblGrid>
      <w:tr w:rsidR="008F1872" w:rsidRPr="00453C2C" w14:paraId="32D4DFEF" w14:textId="77777777" w:rsidTr="00206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vMerge w:val="restart"/>
            <w:shd w:val="clear" w:color="auto" w:fill="A8D08D"/>
          </w:tcPr>
          <w:p w14:paraId="7479C9DF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ความสามารถ</w:t>
            </w:r>
          </w:p>
        </w:tc>
        <w:tc>
          <w:tcPr>
            <w:tcW w:w="6074" w:type="dxa"/>
            <w:gridSpan w:val="3"/>
            <w:shd w:val="clear" w:color="auto" w:fill="A8D08D"/>
          </w:tcPr>
          <w:p w14:paraId="7F427023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คะแนนเฉลี่ยร้อยละ</w:t>
            </w:r>
          </w:p>
        </w:tc>
      </w:tr>
      <w:tr w:rsidR="008F1872" w:rsidRPr="00453C2C" w14:paraId="51684AA5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vMerge/>
            <w:tcBorders>
              <w:bottom w:val="single" w:sz="4" w:space="0" w:color="auto"/>
            </w:tcBorders>
            <w:shd w:val="clear" w:color="auto" w:fill="A8D08D"/>
          </w:tcPr>
          <w:p w14:paraId="2B9F98FC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A8D08D"/>
          </w:tcPr>
          <w:p w14:paraId="24BCC820" w14:textId="77777777" w:rsidR="008F1872" w:rsidRPr="00C21001" w:rsidRDefault="008F1872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C21001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ระดับโรงเรียน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A8D08D"/>
          </w:tcPr>
          <w:p w14:paraId="79563F86" w14:textId="4B29E5A9" w:rsidR="008F1872" w:rsidRPr="00C21001" w:rsidRDefault="008F1872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C21001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</w:t>
            </w:r>
            <w:r w:rsidR="00195FAB" w:rsidRPr="00C21001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proofErr w:type="spellStart"/>
            <w:r w:rsidRPr="00C21001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สพฐ</w:t>
            </w:r>
            <w:proofErr w:type="spellEnd"/>
            <w:r w:rsidRPr="00C21001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A8D08D"/>
          </w:tcPr>
          <w:p w14:paraId="7CCFF7F4" w14:textId="77777777" w:rsidR="008F1872" w:rsidRPr="00C21001" w:rsidRDefault="008F1872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C21001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ระดับประเทศ</w:t>
            </w:r>
          </w:p>
        </w:tc>
      </w:tr>
      <w:tr w:rsidR="00E34F87" w:rsidRPr="00453C2C" w14:paraId="37A974D7" w14:textId="77777777" w:rsidTr="00D41819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tcBorders>
              <w:top w:val="single" w:sz="4" w:space="0" w:color="auto"/>
            </w:tcBorders>
            <w:shd w:val="clear" w:color="auto" w:fill="E2EFD9"/>
          </w:tcPr>
          <w:p w14:paraId="29047149" w14:textId="77777777" w:rsidR="00E34F87" w:rsidRPr="00453C2C" w:rsidRDefault="00E34F87" w:rsidP="00E34F87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ด้านภาษา</w:t>
            </w:r>
          </w:p>
        </w:tc>
        <w:tc>
          <w:tcPr>
            <w:tcW w:w="2024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A7AD317" w14:textId="12FE70A3" w:rsidR="00E34F87" w:rsidRPr="00453C2C" w:rsidRDefault="0080713A" w:rsidP="00E34F8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72.88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4500DD77" w14:textId="395D54D1" w:rsidR="00E34F87" w:rsidRPr="00453C2C" w:rsidRDefault="0080713A" w:rsidP="00E34F8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61.38</w:t>
            </w:r>
          </w:p>
        </w:tc>
        <w:tc>
          <w:tcPr>
            <w:tcW w:w="202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4D3CFC57" w14:textId="0E83A169" w:rsidR="00E34F87" w:rsidRPr="00453C2C" w:rsidRDefault="0080713A" w:rsidP="00E34F8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62.58</w:t>
            </w:r>
          </w:p>
        </w:tc>
      </w:tr>
      <w:tr w:rsidR="00E34F87" w:rsidRPr="00453C2C" w14:paraId="4F9514B3" w14:textId="77777777" w:rsidTr="00D41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E2EFD9"/>
          </w:tcPr>
          <w:p w14:paraId="7AF430C5" w14:textId="77777777" w:rsidR="00E34F87" w:rsidRPr="00453C2C" w:rsidRDefault="00E34F87" w:rsidP="00E34F87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ด้านคำนวณ</w:t>
            </w:r>
          </w:p>
        </w:tc>
        <w:tc>
          <w:tcPr>
            <w:tcW w:w="2024" w:type="dxa"/>
            <w:shd w:val="clear" w:color="auto" w:fill="E2EFD9"/>
            <w:vAlign w:val="center"/>
          </w:tcPr>
          <w:p w14:paraId="04FFFF83" w14:textId="4633D0B1" w:rsidR="00E34F87" w:rsidRPr="00453C2C" w:rsidRDefault="0080713A" w:rsidP="00E34F8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59.06</w:t>
            </w:r>
          </w:p>
        </w:tc>
        <w:tc>
          <w:tcPr>
            <w:tcW w:w="2025" w:type="dxa"/>
            <w:shd w:val="clear" w:color="auto" w:fill="E2EFD9"/>
            <w:vAlign w:val="center"/>
          </w:tcPr>
          <w:p w14:paraId="6BFA0780" w14:textId="4C8BABF1" w:rsidR="00E34F87" w:rsidRPr="00453C2C" w:rsidRDefault="0080713A" w:rsidP="00E34F8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51.91</w:t>
            </w:r>
          </w:p>
        </w:tc>
        <w:tc>
          <w:tcPr>
            <w:tcW w:w="2025" w:type="dxa"/>
            <w:shd w:val="clear" w:color="auto" w:fill="E2EFD9"/>
            <w:vAlign w:val="center"/>
          </w:tcPr>
          <w:p w14:paraId="71FE9B34" w14:textId="6AD3E700" w:rsidR="00E34F87" w:rsidRPr="00453C2C" w:rsidRDefault="0080713A" w:rsidP="00E34F8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52.97</w:t>
            </w:r>
          </w:p>
        </w:tc>
      </w:tr>
      <w:tr w:rsidR="00E34F87" w:rsidRPr="00453C2C" w14:paraId="07BCC356" w14:textId="77777777" w:rsidTr="00D41819">
        <w:trPr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E2EFD9"/>
          </w:tcPr>
          <w:p w14:paraId="2547E5C7" w14:textId="77777777" w:rsidR="00E34F87" w:rsidRPr="00453C2C" w:rsidRDefault="00E34F87" w:rsidP="00E34F87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รวมความสามารถทั้ง ๒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ด้าน</w:t>
            </w:r>
          </w:p>
        </w:tc>
        <w:tc>
          <w:tcPr>
            <w:tcW w:w="2024" w:type="dxa"/>
            <w:shd w:val="clear" w:color="auto" w:fill="E2EFD9"/>
            <w:vAlign w:val="center"/>
          </w:tcPr>
          <w:p w14:paraId="5246D976" w14:textId="7C48738F" w:rsidR="00E34F87" w:rsidRPr="00453C2C" w:rsidRDefault="00E34F87" w:rsidP="00E34F8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65.97</w:t>
            </w:r>
          </w:p>
        </w:tc>
        <w:tc>
          <w:tcPr>
            <w:tcW w:w="2025" w:type="dxa"/>
            <w:shd w:val="clear" w:color="auto" w:fill="E2EFD9"/>
            <w:vAlign w:val="center"/>
          </w:tcPr>
          <w:p w14:paraId="0311595D" w14:textId="7CB3756E" w:rsidR="00E34F87" w:rsidRPr="00453C2C" w:rsidRDefault="00E34F87" w:rsidP="00E34F8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56.65</w:t>
            </w:r>
          </w:p>
        </w:tc>
        <w:tc>
          <w:tcPr>
            <w:tcW w:w="2025" w:type="dxa"/>
            <w:shd w:val="clear" w:color="auto" w:fill="E2EFD9"/>
            <w:vAlign w:val="center"/>
          </w:tcPr>
          <w:p w14:paraId="4B9E01ED" w14:textId="6E98CAA9" w:rsidR="00E34F87" w:rsidRPr="00453C2C" w:rsidRDefault="00E34F87" w:rsidP="00E34F8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24"/>
                <w:sz w:val="32"/>
                <w:szCs w:val="32"/>
              </w:rPr>
              <w:t>57.78</w:t>
            </w:r>
          </w:p>
        </w:tc>
      </w:tr>
    </w:tbl>
    <w:p w14:paraId="6F9E6360" w14:textId="718B3F94" w:rsidR="008F1872" w:rsidRPr="00453C2C" w:rsidRDefault="00E34F87" w:rsidP="008F1872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จำนวนผู้เข้าสอบ 88 คน</w:t>
      </w:r>
    </w:p>
    <w:p w14:paraId="05F75526" w14:textId="459EA6AF" w:rsidR="007A0DA3" w:rsidRPr="00453C2C" w:rsidRDefault="007A0DA3" w:rsidP="008F1872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3C7E92B" w14:textId="53B0B3C8" w:rsidR="00D87CBA" w:rsidRPr="00453C2C" w:rsidRDefault="00EF0D6A" w:rsidP="008F1872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)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การเปรียบเทียบผลการประเมินทดสอบความสามารถพื้นฐานของผู้เรียนระดับชาติ (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NT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)</w:t>
      </w:r>
    </w:p>
    <w:p w14:paraId="728C756E" w14:textId="09BA1855" w:rsidR="008F1872" w:rsidRDefault="00EF0D6A" w:rsidP="008F1872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ปี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การศึกษา ๒๕๖</w:t>
      </w:r>
      <w:r w:rsidR="0080713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5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–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061CEDE9" w14:textId="77777777" w:rsidR="00453C2C" w:rsidRP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14"/>
        <w:tblW w:w="8730" w:type="dxa"/>
        <w:jc w:val="center"/>
        <w:tblLook w:val="04A0" w:firstRow="1" w:lastRow="0" w:firstColumn="1" w:lastColumn="0" w:noHBand="0" w:noVBand="1"/>
      </w:tblPr>
      <w:tblGrid>
        <w:gridCol w:w="2700"/>
        <w:gridCol w:w="1800"/>
        <w:gridCol w:w="1800"/>
        <w:gridCol w:w="2430"/>
      </w:tblGrid>
      <w:tr w:rsidR="008F1872" w:rsidRPr="00453C2C" w14:paraId="087F78C5" w14:textId="77777777" w:rsidTr="00206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A8D08D"/>
          </w:tcPr>
          <w:p w14:paraId="1181E437" w14:textId="77777777" w:rsidR="008F1872" w:rsidRPr="00453C2C" w:rsidRDefault="008F1872" w:rsidP="008F1872">
            <w:pPr>
              <w:spacing w:before="24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ความสามารถ</w:t>
            </w:r>
          </w:p>
        </w:tc>
        <w:tc>
          <w:tcPr>
            <w:tcW w:w="1800" w:type="dxa"/>
            <w:shd w:val="clear" w:color="auto" w:fill="A8D08D"/>
          </w:tcPr>
          <w:p w14:paraId="3F1CD125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ปีการศึกษา</w:t>
            </w:r>
          </w:p>
          <w:p w14:paraId="4F905700" w14:textId="7233BC51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๒๕๖</w:t>
            </w:r>
            <w:r w:rsidR="0080713A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1800" w:type="dxa"/>
            <w:shd w:val="clear" w:color="auto" w:fill="A8D08D"/>
          </w:tcPr>
          <w:p w14:paraId="6F667DAE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ปีการศึกษา</w:t>
            </w:r>
          </w:p>
          <w:p w14:paraId="49F05E84" w14:textId="337FEAC4" w:rsidR="008F1872" w:rsidRPr="00453C2C" w:rsidRDefault="007335C3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</w:p>
        </w:tc>
        <w:tc>
          <w:tcPr>
            <w:tcW w:w="2430" w:type="dxa"/>
            <w:shd w:val="clear" w:color="auto" w:fill="A8D08D"/>
          </w:tcPr>
          <w:p w14:paraId="2566D3C8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ร้อยละของผลต่าง</w:t>
            </w:r>
          </w:p>
          <w:p w14:paraId="74D773B9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ระหว่างปีการศึกษา</w:t>
            </w:r>
          </w:p>
        </w:tc>
      </w:tr>
      <w:tr w:rsidR="0080713A" w:rsidRPr="00453C2C" w14:paraId="7BF32145" w14:textId="77777777" w:rsidTr="00D41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E2EFD9"/>
          </w:tcPr>
          <w:p w14:paraId="1D48DB16" w14:textId="77777777" w:rsidR="0080713A" w:rsidRPr="00453C2C" w:rsidRDefault="0080713A" w:rsidP="0080713A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ด้านภาษา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0F099357" w14:textId="58F60F8C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๗๕.๒๕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D663ADB" w14:textId="037D2939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๗2.88</w:t>
            </w:r>
          </w:p>
        </w:tc>
        <w:tc>
          <w:tcPr>
            <w:tcW w:w="2430" w:type="dxa"/>
            <w:shd w:val="clear" w:color="auto" w:fill="E2EFD9"/>
            <w:vAlign w:val="center"/>
          </w:tcPr>
          <w:p w14:paraId="55ECE3FC" w14:textId="61561944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- 2.37</w:t>
            </w:r>
          </w:p>
        </w:tc>
      </w:tr>
      <w:tr w:rsidR="0080713A" w:rsidRPr="00453C2C" w14:paraId="49F61CF8" w14:textId="77777777" w:rsidTr="00D418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E2EFD9"/>
          </w:tcPr>
          <w:p w14:paraId="39505565" w14:textId="77777777" w:rsidR="0080713A" w:rsidRPr="00453C2C" w:rsidRDefault="0080713A" w:rsidP="0080713A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ด้านคำนวณ</w:t>
            </w:r>
          </w:p>
        </w:tc>
        <w:tc>
          <w:tcPr>
            <w:tcW w:w="1800" w:type="dxa"/>
            <w:shd w:val="clear" w:color="auto" w:fill="E2EFD9"/>
            <w:vAlign w:val="center"/>
          </w:tcPr>
          <w:p w14:paraId="59E8CAF2" w14:textId="31CF1170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๖๐.๘๑</w:t>
            </w:r>
          </w:p>
        </w:tc>
        <w:tc>
          <w:tcPr>
            <w:tcW w:w="1800" w:type="dxa"/>
            <w:shd w:val="clear" w:color="auto" w:fill="E2EFD9"/>
            <w:vAlign w:val="center"/>
          </w:tcPr>
          <w:p w14:paraId="52BE9C26" w14:textId="11F9FBF6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59.06</w:t>
            </w:r>
          </w:p>
        </w:tc>
        <w:tc>
          <w:tcPr>
            <w:tcW w:w="2430" w:type="dxa"/>
            <w:shd w:val="clear" w:color="auto" w:fill="E2EFD9"/>
            <w:vAlign w:val="center"/>
          </w:tcPr>
          <w:p w14:paraId="75794FC5" w14:textId="301D93F9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- 1.75</w:t>
            </w:r>
          </w:p>
        </w:tc>
      </w:tr>
      <w:tr w:rsidR="0080713A" w:rsidRPr="00453C2C" w14:paraId="5A24B164" w14:textId="77777777" w:rsidTr="00807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0" w:type="dxa"/>
            <w:shd w:val="clear" w:color="auto" w:fill="E2EFD9"/>
          </w:tcPr>
          <w:p w14:paraId="01C23F39" w14:textId="77777777" w:rsidR="0080713A" w:rsidRPr="00453C2C" w:rsidRDefault="0080713A" w:rsidP="0080713A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รวมความสามารถทั้ง ๒ ด้าน</w:t>
            </w:r>
          </w:p>
        </w:tc>
        <w:tc>
          <w:tcPr>
            <w:tcW w:w="1800" w:type="dxa"/>
            <w:shd w:val="clear" w:color="auto" w:fill="E2EFD9"/>
            <w:vAlign w:val="center"/>
          </w:tcPr>
          <w:p w14:paraId="14001B1E" w14:textId="0437C98C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๖๘.๐๓</w:t>
            </w:r>
          </w:p>
        </w:tc>
        <w:tc>
          <w:tcPr>
            <w:tcW w:w="1800" w:type="dxa"/>
            <w:shd w:val="clear" w:color="auto" w:fill="E2EFD9"/>
            <w:vAlign w:val="center"/>
          </w:tcPr>
          <w:p w14:paraId="631D0439" w14:textId="45E761AB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๖5.97</w:t>
            </w:r>
          </w:p>
        </w:tc>
        <w:tc>
          <w:tcPr>
            <w:tcW w:w="2430" w:type="dxa"/>
            <w:shd w:val="clear" w:color="auto" w:fill="E2EFD9"/>
            <w:vAlign w:val="center"/>
          </w:tcPr>
          <w:p w14:paraId="6B37E3A2" w14:textId="3A046641" w:rsidR="0080713A" w:rsidRPr="00453C2C" w:rsidRDefault="0080713A" w:rsidP="0080713A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- 2.06</w:t>
            </w:r>
          </w:p>
        </w:tc>
      </w:tr>
    </w:tbl>
    <w:p w14:paraId="4B49229D" w14:textId="55B75893" w:rsidR="008F1872" w:rsidRPr="00453C2C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88CFFE8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0978819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CF3EDF2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9B96832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A5601FC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32BB48D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1C638FD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A7ABB6D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A0B6797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B6BE84D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FDCECA5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B356148" w14:textId="77777777" w:rsid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89D98DA" w14:textId="796F3AF2" w:rsidR="008F1872" w:rsidRPr="00453C2C" w:rsidRDefault="00404631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77B3B1" wp14:editId="6AE3092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765183" cy="907961"/>
                <wp:effectExtent l="133350" t="95250" r="130810" b="102235"/>
                <wp:wrapNone/>
                <wp:docPr id="45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5183" cy="907961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FE9CB" w14:textId="15261ECC" w:rsidR="00B06A81" w:rsidRPr="007F5B1C" w:rsidRDefault="00404631" w:rsidP="0040463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๗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ผลการทดสอบทางการศึกษาระดับชาติขั้นพื้นฐาน (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O-NET)  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 xml:space="preserve">  ระดับชั้นประถมศึกษาปีที่ 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B3B1" id="สี่เหลี่ยมผืนผ้า: มุมมนด้านทแยง 45" o:spid="_x0000_s1042" style="position:absolute;margin-left:0;margin-top:0;width:375.2pt;height:71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4765183,907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" adj="-11796480,,5400" path="m453981,l4311203,v250727,,453981,203254,453981,453981l4765183,453981v,250727,-203254,453981,-453981,453981l453981,907961c203254,907961,,704707,,453980r,1c,203254,203254,,453981,xe" fillcolor="#00b0f0" strokecolor="white [3212]" strokeweight="2.25pt">
                <v:fill color2="#f46868 [1301]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53981,0;4311203,0;4765184,453981;4765183,453981;4311202,907962;453981,907961;0,453980;0,453981;453981,0" o:connectangles="0,0,0,0,0,0,0,0,0" textboxrect="0,0,4765183,907961"/>
                <v:textbox>
                  <w:txbxContent>
                    <w:p w14:paraId="439FE9CB" w14:textId="15261ECC" w:rsidR="00B06A81" w:rsidRPr="007F5B1C" w:rsidRDefault="00404631" w:rsidP="0040463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๗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ผลการทดสอบทางการศึกษาระดับชาติขั้นพื้นฐาน (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O-NET)  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 ระดับชั้นประถมศึกษาปีที่ ๖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912E2E" w14:textId="77777777" w:rsidR="008F1872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A24B8F0" w14:textId="77777777" w:rsidR="00453C2C" w:rsidRPr="00453C2C" w:rsidRDefault="00453C2C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CB626C3" w14:textId="21309AC4" w:rsidR="008F1872" w:rsidRPr="00453C2C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DD7D845" w14:textId="77777777" w:rsidR="002434D2" w:rsidRPr="00453C2C" w:rsidRDefault="00EF0D6A" w:rsidP="00D87CBA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</w:p>
    <w:p w14:paraId="40304D4B" w14:textId="77777777" w:rsidR="0080713A" w:rsidRPr="00453C2C" w:rsidRDefault="0080713A" w:rsidP="00D87CBA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A15C363" w14:textId="38060548" w:rsidR="008F1872" w:rsidRPr="00453C2C" w:rsidRDefault="008F1872" w:rsidP="00453C2C">
      <w:pPr>
        <w:pStyle w:val="ListParagraph"/>
        <w:numPr>
          <w:ilvl w:val="0"/>
          <w:numId w:val="37"/>
        </w:numPr>
        <w:spacing w:after="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ผลการทดสอบทางการศึกษาระดับชาติขั้นพื้นฐาน (</w:t>
      </w:r>
      <w:r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O-NET)</w:t>
      </w: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 xml:space="preserve"> ปีการศึกษา </w:t>
      </w:r>
      <w:r w:rsidR="007335C3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2566</w:t>
      </w:r>
    </w:p>
    <w:p w14:paraId="12AAA844" w14:textId="77777777" w:rsidR="00453C2C" w:rsidRPr="00453C2C" w:rsidRDefault="00453C2C" w:rsidP="00453C2C">
      <w:pPr>
        <w:spacing w:after="0"/>
        <w:ind w:left="36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tbl>
      <w:tblPr>
        <w:tblStyle w:val="GridTable6Colorful-Accent22"/>
        <w:tblW w:w="8730" w:type="dxa"/>
        <w:jc w:val="center"/>
        <w:tblLook w:val="04A0" w:firstRow="1" w:lastRow="0" w:firstColumn="1" w:lastColumn="0" w:noHBand="0" w:noVBand="1"/>
      </w:tblPr>
      <w:tblGrid>
        <w:gridCol w:w="2070"/>
        <w:gridCol w:w="2220"/>
        <w:gridCol w:w="2220"/>
        <w:gridCol w:w="2220"/>
      </w:tblGrid>
      <w:tr w:rsidR="008F1872" w:rsidRPr="00453C2C" w14:paraId="0CA71B9F" w14:textId="77777777" w:rsidTr="00206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 w:val="restart"/>
            <w:shd w:val="clear" w:color="auto" w:fill="F4B083"/>
          </w:tcPr>
          <w:p w14:paraId="3FF58D2D" w14:textId="77777777" w:rsidR="008F1872" w:rsidRPr="00453C2C" w:rsidRDefault="008F1872" w:rsidP="008F1872">
            <w:pPr>
              <w:spacing w:before="24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รายวิชา  </w:t>
            </w:r>
          </w:p>
        </w:tc>
        <w:tc>
          <w:tcPr>
            <w:tcW w:w="6660" w:type="dxa"/>
            <w:gridSpan w:val="3"/>
            <w:shd w:val="clear" w:color="auto" w:fill="F4B083"/>
          </w:tcPr>
          <w:p w14:paraId="4A35CA85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คะแนนเฉลี่ย</w:t>
            </w: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</w:tr>
      <w:tr w:rsidR="008F1872" w:rsidRPr="00453C2C" w14:paraId="4C37207C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shd w:val="clear" w:color="auto" w:fill="F4B083"/>
          </w:tcPr>
          <w:p w14:paraId="01DB6B4C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2220" w:type="dxa"/>
            <w:shd w:val="clear" w:color="auto" w:fill="F4B083"/>
          </w:tcPr>
          <w:p w14:paraId="59AFEF7D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ระดับโรงเรียน </w:t>
            </w:r>
          </w:p>
        </w:tc>
        <w:tc>
          <w:tcPr>
            <w:tcW w:w="2220" w:type="dxa"/>
            <w:shd w:val="clear" w:color="auto" w:fill="F4B083"/>
          </w:tcPr>
          <w:p w14:paraId="4D83870C" w14:textId="25783422" w:rsidR="008F1872" w:rsidRPr="00453C2C" w:rsidRDefault="008F1872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ระดับ </w:t>
            </w:r>
            <w:proofErr w:type="spellStart"/>
            <w:r w:rsidR="0070270D"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สพฐ</w:t>
            </w:r>
            <w:proofErr w:type="spellEnd"/>
            <w:r w:rsidR="0070270D"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2220" w:type="dxa"/>
            <w:shd w:val="clear" w:color="auto" w:fill="F4B083"/>
          </w:tcPr>
          <w:p w14:paraId="49E0B2C6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ระดับประเทศ </w:t>
            </w:r>
          </w:p>
        </w:tc>
      </w:tr>
      <w:tr w:rsidR="008F1872" w:rsidRPr="00453C2C" w14:paraId="2D36F35D" w14:textId="77777777" w:rsidTr="00206E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BE4D5"/>
          </w:tcPr>
          <w:p w14:paraId="79E6049E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ภาษาไทย </w:t>
            </w:r>
          </w:p>
        </w:tc>
        <w:tc>
          <w:tcPr>
            <w:tcW w:w="2220" w:type="dxa"/>
            <w:shd w:val="clear" w:color="auto" w:fill="FBE4D5"/>
          </w:tcPr>
          <w:p w14:paraId="084C1DDC" w14:textId="48D4BBD0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44.77</w:t>
            </w:r>
          </w:p>
        </w:tc>
        <w:tc>
          <w:tcPr>
            <w:tcW w:w="2220" w:type="dxa"/>
            <w:shd w:val="clear" w:color="auto" w:fill="FBE4D5"/>
          </w:tcPr>
          <w:p w14:paraId="6B222928" w14:textId="27DFF4F6" w:rsidR="008F1872" w:rsidRPr="00453C2C" w:rsidRDefault="00A82E14" w:rsidP="008F1872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56.20</w:t>
            </w:r>
          </w:p>
        </w:tc>
        <w:tc>
          <w:tcPr>
            <w:tcW w:w="2220" w:type="dxa"/>
            <w:shd w:val="clear" w:color="auto" w:fill="FBE4D5"/>
          </w:tcPr>
          <w:p w14:paraId="1891D221" w14:textId="3FF2CABA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57.30</w:t>
            </w:r>
          </w:p>
        </w:tc>
      </w:tr>
      <w:tr w:rsidR="008F1872" w:rsidRPr="00453C2C" w14:paraId="3FBAA14F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BE4D5"/>
          </w:tcPr>
          <w:p w14:paraId="3022F32E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คณิตศาสตร์ </w:t>
            </w:r>
          </w:p>
        </w:tc>
        <w:tc>
          <w:tcPr>
            <w:tcW w:w="2220" w:type="dxa"/>
            <w:shd w:val="clear" w:color="auto" w:fill="FBE4D5"/>
          </w:tcPr>
          <w:p w14:paraId="47D7EE9F" w14:textId="1F638DD3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22.63</w:t>
            </w:r>
          </w:p>
        </w:tc>
        <w:tc>
          <w:tcPr>
            <w:tcW w:w="2220" w:type="dxa"/>
            <w:shd w:val="clear" w:color="auto" w:fill="FBE4D5"/>
          </w:tcPr>
          <w:p w14:paraId="41EA2B78" w14:textId="13F79F00" w:rsidR="008F1872" w:rsidRPr="00453C2C" w:rsidRDefault="00A82E14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28.70</w:t>
            </w:r>
          </w:p>
        </w:tc>
        <w:tc>
          <w:tcPr>
            <w:tcW w:w="2220" w:type="dxa"/>
            <w:shd w:val="clear" w:color="auto" w:fill="FBE4D5"/>
          </w:tcPr>
          <w:p w14:paraId="4F926F0A" w14:textId="6A3D7FC1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29.96</w:t>
            </w:r>
          </w:p>
        </w:tc>
      </w:tr>
      <w:tr w:rsidR="008F1872" w:rsidRPr="00453C2C" w14:paraId="438F8BF7" w14:textId="77777777" w:rsidTr="00206E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BE4D5"/>
          </w:tcPr>
          <w:p w14:paraId="75CB22E5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วิทยาศาสตร์ </w:t>
            </w:r>
          </w:p>
        </w:tc>
        <w:tc>
          <w:tcPr>
            <w:tcW w:w="2220" w:type="dxa"/>
            <w:shd w:val="clear" w:color="auto" w:fill="FBE4D5"/>
          </w:tcPr>
          <w:p w14:paraId="0D06AB2C" w14:textId="4FBFB6F8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32.13</w:t>
            </w:r>
          </w:p>
        </w:tc>
        <w:tc>
          <w:tcPr>
            <w:tcW w:w="2220" w:type="dxa"/>
            <w:shd w:val="clear" w:color="auto" w:fill="FBE4D5"/>
          </w:tcPr>
          <w:p w14:paraId="53E173C0" w14:textId="401D0AF4" w:rsidR="008F1872" w:rsidRPr="00453C2C" w:rsidRDefault="00A82E14" w:rsidP="008F1872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39.69</w:t>
            </w:r>
          </w:p>
        </w:tc>
        <w:tc>
          <w:tcPr>
            <w:tcW w:w="2220" w:type="dxa"/>
            <w:shd w:val="clear" w:color="auto" w:fill="FBE4D5"/>
          </w:tcPr>
          <w:p w14:paraId="0B227282" w14:textId="1D09F76C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40.75</w:t>
            </w:r>
          </w:p>
        </w:tc>
      </w:tr>
      <w:tr w:rsidR="008F1872" w:rsidRPr="00453C2C" w14:paraId="36267F97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shd w:val="clear" w:color="auto" w:fill="FBE4D5"/>
          </w:tcPr>
          <w:p w14:paraId="74F9590C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ภาษาอังกฤษ </w:t>
            </w:r>
          </w:p>
        </w:tc>
        <w:tc>
          <w:tcPr>
            <w:tcW w:w="2220" w:type="dxa"/>
            <w:shd w:val="clear" w:color="auto" w:fill="FBE4D5"/>
          </w:tcPr>
          <w:p w14:paraId="1CDA04CB" w14:textId="3514ADF0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26.54</w:t>
            </w:r>
          </w:p>
        </w:tc>
        <w:tc>
          <w:tcPr>
            <w:tcW w:w="2220" w:type="dxa"/>
            <w:shd w:val="clear" w:color="auto" w:fill="FBE4D5"/>
          </w:tcPr>
          <w:p w14:paraId="72F694B8" w14:textId="16030A47" w:rsidR="008F1872" w:rsidRPr="00453C2C" w:rsidRDefault="00A82E14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33.65</w:t>
            </w:r>
          </w:p>
        </w:tc>
        <w:tc>
          <w:tcPr>
            <w:tcW w:w="2220" w:type="dxa"/>
            <w:shd w:val="clear" w:color="auto" w:fill="FBE4D5"/>
          </w:tcPr>
          <w:p w14:paraId="78B440CA" w14:textId="219FB138" w:rsidR="008F1872" w:rsidRPr="00453C2C" w:rsidRDefault="003C0B37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37.32</w:t>
            </w:r>
          </w:p>
        </w:tc>
      </w:tr>
    </w:tbl>
    <w:p w14:paraId="298330B9" w14:textId="3772403F" w:rsidR="00EF0D6A" w:rsidRPr="00453C2C" w:rsidRDefault="00EF0D6A" w:rsidP="002434D2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BA91E2A" w14:textId="1880BBF1" w:rsidR="00EF0D6A" w:rsidRPr="00453C2C" w:rsidRDefault="00EF0D6A" w:rsidP="00EF0D6A">
      <w:pPr>
        <w:spacing w:before="0" w:after="0"/>
        <w:ind w:left="0" w:right="-17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) 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การเปรียบเทียบผลการทดสอบทางการศึกษาระดับชาติขั้นพื้นฐาน 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(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O-NET)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</w:p>
    <w:p w14:paraId="62B6ABA8" w14:textId="642E6EAD" w:rsidR="008F1872" w:rsidRDefault="00EF0D6A" w:rsidP="00EF0D6A">
      <w:pPr>
        <w:spacing w:before="0" w:after="0"/>
        <w:ind w:left="0" w:right="-17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ปีการศึกษา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๒๕๖</w:t>
      </w:r>
      <w:r w:rsidR="00A82E1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5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–</w:t>
      </w:r>
      <w:r w:rsidR="008F187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2E592AC9" w14:textId="77777777" w:rsidR="00453C2C" w:rsidRPr="00453C2C" w:rsidRDefault="00453C2C" w:rsidP="00EF0D6A">
      <w:pPr>
        <w:spacing w:before="0" w:after="0"/>
        <w:ind w:left="0" w:right="-17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22"/>
        <w:tblW w:w="8548" w:type="dxa"/>
        <w:jc w:val="center"/>
        <w:tblLook w:val="04A0" w:firstRow="1" w:lastRow="0" w:firstColumn="1" w:lastColumn="0" w:noHBand="0" w:noVBand="1"/>
      </w:tblPr>
      <w:tblGrid>
        <w:gridCol w:w="2035"/>
        <w:gridCol w:w="2165"/>
        <w:gridCol w:w="2165"/>
        <w:gridCol w:w="2183"/>
      </w:tblGrid>
      <w:tr w:rsidR="008F1872" w:rsidRPr="00453C2C" w14:paraId="44863AFB" w14:textId="77777777" w:rsidTr="00206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  <w:vMerge w:val="restart"/>
            <w:shd w:val="clear" w:color="auto" w:fill="F4B083"/>
          </w:tcPr>
          <w:p w14:paraId="14E44771" w14:textId="77777777" w:rsidR="008F1872" w:rsidRPr="00453C2C" w:rsidRDefault="008F1872" w:rsidP="008F1872">
            <w:pPr>
              <w:spacing w:before="240" w:after="0"/>
              <w:ind w:left="0" w:right="0"/>
              <w:jc w:val="center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รายวิชา</w:t>
            </w:r>
          </w:p>
        </w:tc>
        <w:tc>
          <w:tcPr>
            <w:tcW w:w="6513" w:type="dxa"/>
            <w:gridSpan w:val="3"/>
            <w:shd w:val="clear" w:color="auto" w:fill="F4B083"/>
          </w:tcPr>
          <w:p w14:paraId="149573C0" w14:textId="77777777" w:rsidR="008F1872" w:rsidRPr="00453C2C" w:rsidRDefault="008F1872" w:rsidP="008F187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คะแนนเฉลี่ย</w:t>
            </w:r>
          </w:p>
        </w:tc>
      </w:tr>
      <w:tr w:rsidR="008F1872" w:rsidRPr="00453C2C" w14:paraId="688C2123" w14:textId="77777777" w:rsidTr="000E7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  <w:vMerge/>
            <w:shd w:val="clear" w:color="auto" w:fill="F4B083"/>
          </w:tcPr>
          <w:p w14:paraId="6C918BCB" w14:textId="77777777" w:rsidR="008F1872" w:rsidRPr="00453C2C" w:rsidRDefault="008F1872" w:rsidP="008F1872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2165" w:type="dxa"/>
            <w:shd w:val="clear" w:color="auto" w:fill="F4B083"/>
            <w:vAlign w:val="center"/>
          </w:tcPr>
          <w:p w14:paraId="26ACD811" w14:textId="73538426" w:rsidR="008F1872" w:rsidRPr="00453C2C" w:rsidRDefault="008F1872" w:rsidP="000E71A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ปีการศึกษา ๒๕๖</w:t>
            </w:r>
            <w:r w:rsidR="003C0B37"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2165" w:type="dxa"/>
            <w:shd w:val="clear" w:color="auto" w:fill="F4B083"/>
            <w:vAlign w:val="center"/>
          </w:tcPr>
          <w:p w14:paraId="4FE9DE9D" w14:textId="1592BE84" w:rsidR="008F1872" w:rsidRPr="00453C2C" w:rsidRDefault="008F1872" w:rsidP="000E71AC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 xml:space="preserve">ปีการศึกษา </w:t>
            </w:r>
            <w:r w:rsidR="007335C3"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2566</w:t>
            </w:r>
          </w:p>
        </w:tc>
        <w:tc>
          <w:tcPr>
            <w:tcW w:w="2183" w:type="dxa"/>
            <w:shd w:val="clear" w:color="auto" w:fill="F4B083"/>
          </w:tcPr>
          <w:p w14:paraId="5A0E1017" w14:textId="53FD67ED" w:rsidR="008F1872" w:rsidRPr="00453C2C" w:rsidRDefault="000E71AC" w:rsidP="008F1872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ผลต่างระหว่างปีการศึกษา</w:t>
            </w:r>
          </w:p>
        </w:tc>
      </w:tr>
      <w:tr w:rsidR="003C0B37" w:rsidRPr="00453C2C" w14:paraId="1220071F" w14:textId="77777777" w:rsidTr="00206E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  <w:shd w:val="clear" w:color="auto" w:fill="FBE4D5"/>
          </w:tcPr>
          <w:p w14:paraId="62E0334C" w14:textId="77777777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ภาษาไทย</w:t>
            </w:r>
          </w:p>
        </w:tc>
        <w:tc>
          <w:tcPr>
            <w:tcW w:w="2165" w:type="dxa"/>
            <w:shd w:val="clear" w:color="auto" w:fill="FBE4D5"/>
          </w:tcPr>
          <w:p w14:paraId="4E1CE6EA" w14:textId="06E06BD0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๔๒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๑๖</w:t>
            </w:r>
          </w:p>
        </w:tc>
        <w:tc>
          <w:tcPr>
            <w:tcW w:w="2165" w:type="dxa"/>
            <w:shd w:val="clear" w:color="auto" w:fill="FBE4D5"/>
          </w:tcPr>
          <w:p w14:paraId="45D385F6" w14:textId="08B9CD0D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44.77</w:t>
            </w:r>
          </w:p>
        </w:tc>
        <w:tc>
          <w:tcPr>
            <w:tcW w:w="2183" w:type="dxa"/>
            <w:shd w:val="clear" w:color="auto" w:fill="FBE4D5"/>
          </w:tcPr>
          <w:p w14:paraId="5EC6F7DF" w14:textId="77A30615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+ 2.61</w:t>
            </w:r>
          </w:p>
        </w:tc>
      </w:tr>
      <w:tr w:rsidR="003C0B37" w:rsidRPr="00453C2C" w14:paraId="30581788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  <w:shd w:val="clear" w:color="auto" w:fill="FBE4D5"/>
          </w:tcPr>
          <w:p w14:paraId="71BDF352" w14:textId="77777777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คณิตศาสตร์</w:t>
            </w:r>
          </w:p>
        </w:tc>
        <w:tc>
          <w:tcPr>
            <w:tcW w:w="2165" w:type="dxa"/>
            <w:shd w:val="clear" w:color="auto" w:fill="FBE4D5"/>
          </w:tcPr>
          <w:p w14:paraId="1F2C806F" w14:textId="69E0798F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๑๙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๘๔</w:t>
            </w:r>
          </w:p>
        </w:tc>
        <w:tc>
          <w:tcPr>
            <w:tcW w:w="2165" w:type="dxa"/>
            <w:shd w:val="clear" w:color="auto" w:fill="FBE4D5"/>
          </w:tcPr>
          <w:p w14:paraId="0947EEAE" w14:textId="5AFC2B1C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22.63</w:t>
            </w:r>
          </w:p>
        </w:tc>
        <w:tc>
          <w:tcPr>
            <w:tcW w:w="2183" w:type="dxa"/>
            <w:shd w:val="clear" w:color="auto" w:fill="FBE4D5"/>
          </w:tcPr>
          <w:p w14:paraId="279C4036" w14:textId="79DE70E8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+ 2.79</w:t>
            </w:r>
          </w:p>
        </w:tc>
      </w:tr>
      <w:tr w:rsidR="003C0B37" w:rsidRPr="00453C2C" w14:paraId="5BA33CC4" w14:textId="77777777" w:rsidTr="00206E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  <w:shd w:val="clear" w:color="auto" w:fill="FBE4D5"/>
          </w:tcPr>
          <w:p w14:paraId="3E8B93EC" w14:textId="77777777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วิทยาศาสตร์</w:t>
            </w:r>
          </w:p>
        </w:tc>
        <w:tc>
          <w:tcPr>
            <w:tcW w:w="2165" w:type="dxa"/>
            <w:shd w:val="clear" w:color="auto" w:fill="FBE4D5"/>
          </w:tcPr>
          <w:p w14:paraId="0BB6A492" w14:textId="305AD06F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๓๐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๓๕</w:t>
            </w:r>
          </w:p>
        </w:tc>
        <w:tc>
          <w:tcPr>
            <w:tcW w:w="2165" w:type="dxa"/>
            <w:shd w:val="clear" w:color="auto" w:fill="FBE4D5"/>
          </w:tcPr>
          <w:p w14:paraId="78D434BA" w14:textId="170EC4A4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32.13</w:t>
            </w:r>
          </w:p>
        </w:tc>
        <w:tc>
          <w:tcPr>
            <w:tcW w:w="2183" w:type="dxa"/>
            <w:shd w:val="clear" w:color="auto" w:fill="FBE4D5"/>
          </w:tcPr>
          <w:p w14:paraId="7FF7AC8B" w14:textId="7C4AC42E" w:rsidR="003C0B37" w:rsidRPr="00453C2C" w:rsidRDefault="003C0B37" w:rsidP="003C0B37">
            <w:pPr>
              <w:spacing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+ 1.78</w:t>
            </w:r>
          </w:p>
        </w:tc>
      </w:tr>
      <w:tr w:rsidR="003C0B37" w:rsidRPr="00453C2C" w14:paraId="3BDD50D9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  <w:shd w:val="clear" w:color="auto" w:fill="FBE4D5"/>
          </w:tcPr>
          <w:p w14:paraId="205F172D" w14:textId="77777777" w:rsidR="003C0B37" w:rsidRPr="00453C2C" w:rsidRDefault="003C0B37" w:rsidP="003C0B37">
            <w:pPr>
              <w:spacing w:before="0" w:after="0"/>
              <w:ind w:left="0" w:right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ภาษาอังกฤษ</w:t>
            </w:r>
          </w:p>
        </w:tc>
        <w:tc>
          <w:tcPr>
            <w:tcW w:w="2165" w:type="dxa"/>
            <w:shd w:val="clear" w:color="auto" w:fill="FBE4D5"/>
          </w:tcPr>
          <w:p w14:paraId="7B08E95E" w14:textId="054B58BF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๒๗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๐๖</w:t>
            </w:r>
          </w:p>
        </w:tc>
        <w:tc>
          <w:tcPr>
            <w:tcW w:w="2165" w:type="dxa"/>
            <w:shd w:val="clear" w:color="auto" w:fill="FBE4D5"/>
          </w:tcPr>
          <w:p w14:paraId="1FEDBB0E" w14:textId="2C9A7789" w:rsidR="003C0B37" w:rsidRPr="00453C2C" w:rsidRDefault="003C0B37" w:rsidP="003C0B37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26.54</w:t>
            </w:r>
          </w:p>
        </w:tc>
        <w:tc>
          <w:tcPr>
            <w:tcW w:w="2183" w:type="dxa"/>
            <w:shd w:val="clear" w:color="auto" w:fill="FBE4D5"/>
          </w:tcPr>
          <w:p w14:paraId="7E2DBDF5" w14:textId="1DE000EA" w:rsidR="003C0B37" w:rsidRPr="00453C2C" w:rsidRDefault="003C0B37" w:rsidP="003C0B37">
            <w:pPr>
              <w:spacing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000000"/>
                <w:kern w:val="0"/>
                <w:sz w:val="32"/>
                <w:szCs w:val="32"/>
                <w:cs/>
                <w:lang w:eastAsia="en-US"/>
              </w:rPr>
              <w:t>-</w:t>
            </w:r>
            <w:r w:rsidRPr="00453C2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0.52</w:t>
            </w:r>
          </w:p>
        </w:tc>
      </w:tr>
    </w:tbl>
    <w:p w14:paraId="34735D97" w14:textId="4F470898" w:rsidR="008F1872" w:rsidRPr="00453C2C" w:rsidRDefault="008F1872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1B8513C" w14:textId="056E8707" w:rsidR="007A0DA3" w:rsidRPr="00453C2C" w:rsidRDefault="007A0DA3" w:rsidP="008F1872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8DA2BA4" w14:textId="29096E60" w:rsidR="008F1872" w:rsidRDefault="008F1872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DB581CE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979C6A2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B98F4B3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CE88284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309F3BC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608E0ED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1421062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957816F" w14:textId="77777777" w:rsid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5D75E45" w14:textId="77777777" w:rsidR="00453C2C" w:rsidRPr="00453C2C" w:rsidRDefault="00453C2C" w:rsidP="008F1872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4C91ED9" w14:textId="69DC1903" w:rsidR="008F1872" w:rsidRPr="00453C2C" w:rsidRDefault="00404631" w:rsidP="008F1872">
      <w:pPr>
        <w:tabs>
          <w:tab w:val="left" w:pos="1127"/>
        </w:tabs>
        <w:spacing w:before="0" w:after="16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B6193C" wp14:editId="10D9E01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00411" cy="907961"/>
                <wp:effectExtent l="133350" t="95250" r="128905" b="102235"/>
                <wp:wrapNone/>
                <wp:docPr id="267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0411" cy="907961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AE852C" w14:textId="7264885F" w:rsidR="00404631" w:rsidRPr="007F5B1C" w:rsidRDefault="00404631" w:rsidP="0040463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๘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bookmarkStart w:id="7" w:name="_Hlk133002208"/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ผลการประเมินความสามารถด้านการอ่านของผู้เรียน  (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>RT</w:t>
                            </w:r>
                            <w:r w:rsidR="00B06A81"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 xml:space="preserve">)  </w:t>
                            </w:r>
                          </w:p>
                          <w:p w14:paraId="5381CBD3" w14:textId="53C97586" w:rsidR="00B06A81" w:rsidRPr="007F5B1C" w:rsidRDefault="00B06A81" w:rsidP="0040463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 xml:space="preserve">ระดับชั้นประถมศึกษาปีที่ 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 </w:t>
                            </w:r>
                            <w:r w:rsidRPr="007F5B1C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๑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193C" id="_x0000_s1043" style="position:absolute;margin-left:0;margin-top:0;width:385.85pt;height:71.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4900411,9079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" adj="-11796480,,5400" path="m453981,l4446431,v250727,,453981,203254,453981,453981l4900411,453981v,250727,-203254,453981,-453981,453981l453981,907961c203254,907961,,704707,,453980r,1c,203254,203254,,453981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53981,0;4446431,0;4900412,453981;4900411,453981;4446430,907962;453981,907961;0,453980;0,453981;453981,0" o:connectangles="0,0,0,0,0,0,0,0,0" textboxrect="0,0,4900411,907961"/>
                <v:textbox>
                  <w:txbxContent>
                    <w:p w14:paraId="72AE852C" w14:textId="7264885F" w:rsidR="00404631" w:rsidRPr="007F5B1C" w:rsidRDefault="00404631" w:rsidP="0040463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๘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bookmarkStart w:id="8" w:name="_Hlk133002208"/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ผลการประเมินความสามารถด้านการอ่านของผู้เรียน  (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>RT</w:t>
                      </w:r>
                      <w:r w:rsidR="00B06A81"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)  </w:t>
                      </w:r>
                    </w:p>
                    <w:p w14:paraId="5381CBD3" w14:textId="53C97586" w:rsidR="00B06A81" w:rsidRPr="007F5B1C" w:rsidRDefault="00B06A81" w:rsidP="0040463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ระดับชั้นประถมศึกษาปีที่ 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 </w:t>
                      </w:r>
                      <w:r w:rsidRPr="007F5B1C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๑</w:t>
                      </w:r>
                      <w:bookmarkEnd w:id="8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D834AC0" w14:textId="02E14C63" w:rsidR="00191E26" w:rsidRPr="00453C2C" w:rsidRDefault="00191E26" w:rsidP="002434D2">
      <w:pPr>
        <w:ind w:lef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cs/>
          <w:lang w:val="en-US" w:eastAsia="en-US" w:bidi="th-TH"/>
        </w:rPr>
        <w:tab/>
      </w:r>
    </w:p>
    <w:p w14:paraId="16235BDA" w14:textId="45CB9AE3" w:rsidR="002434D2" w:rsidRPr="00453C2C" w:rsidRDefault="00EF0D6A" w:rsidP="002434D2">
      <w:pPr>
        <w:spacing w:before="0" w:after="0"/>
        <w:ind w:left="0" w:right="-17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</w:p>
    <w:p w14:paraId="40D79585" w14:textId="5377CA4D" w:rsidR="00191E26" w:rsidRPr="00453C2C" w:rsidRDefault="00191E26" w:rsidP="006B002C">
      <w:pPr>
        <w:pStyle w:val="ListParagraph"/>
        <w:numPr>
          <w:ilvl w:val="0"/>
          <w:numId w:val="32"/>
        </w:numPr>
        <w:spacing w:after="0"/>
        <w:ind w:right="-17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ผลการประเมินความสามารถด้านการอ่านของผู้เรียน (</w:t>
      </w:r>
      <w:r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RT</w:t>
      </w: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 xml:space="preserve">) ปีการศึกษา </w:t>
      </w:r>
      <w:r w:rsidR="007335C3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2566</w:t>
      </w:r>
    </w:p>
    <w:p w14:paraId="626587C2" w14:textId="77777777" w:rsidR="00D371B1" w:rsidRPr="00453C2C" w:rsidRDefault="00D371B1" w:rsidP="00D371B1">
      <w:pPr>
        <w:pStyle w:val="ListParagraph"/>
        <w:spacing w:after="0"/>
        <w:ind w:left="430" w:right="-170"/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</w:pPr>
    </w:p>
    <w:tbl>
      <w:tblPr>
        <w:tblStyle w:val="GridTable6Colorful-Accent211"/>
        <w:tblW w:w="8548" w:type="dxa"/>
        <w:jc w:val="center"/>
        <w:tblLook w:val="04A0" w:firstRow="1" w:lastRow="0" w:firstColumn="1" w:lastColumn="0" w:noHBand="0" w:noVBand="1"/>
      </w:tblPr>
      <w:tblGrid>
        <w:gridCol w:w="2830"/>
        <w:gridCol w:w="1769"/>
        <w:gridCol w:w="1957"/>
        <w:gridCol w:w="1992"/>
      </w:tblGrid>
      <w:tr w:rsidR="00206EC2" w:rsidRPr="00453C2C" w14:paraId="7AD497E9" w14:textId="77777777" w:rsidTr="00206E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shd w:val="clear" w:color="auto" w:fill="FFCC99"/>
          </w:tcPr>
          <w:p w14:paraId="6E0C55BB" w14:textId="7C2D5917" w:rsidR="00206EC2" w:rsidRPr="00453C2C" w:rsidRDefault="00206EC2" w:rsidP="0042003B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ความสามารถ</w:t>
            </w:r>
          </w:p>
        </w:tc>
        <w:tc>
          <w:tcPr>
            <w:tcW w:w="5718" w:type="dxa"/>
            <w:gridSpan w:val="3"/>
            <w:shd w:val="clear" w:color="auto" w:fill="FFCC99"/>
          </w:tcPr>
          <w:p w14:paraId="6A41D6A6" w14:textId="77777777" w:rsidR="00206EC2" w:rsidRPr="00453C2C" w:rsidRDefault="00206EC2" w:rsidP="0042003B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คะแนนเฉลี่ยร้อยละ</w:t>
            </w:r>
          </w:p>
        </w:tc>
      </w:tr>
      <w:tr w:rsidR="00206EC2" w:rsidRPr="00453C2C" w14:paraId="1A67CC13" w14:textId="77777777" w:rsidTr="00206E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shd w:val="clear" w:color="auto" w:fill="FFCC99"/>
          </w:tcPr>
          <w:p w14:paraId="48D4BE47" w14:textId="77777777" w:rsidR="00206EC2" w:rsidRPr="00453C2C" w:rsidRDefault="00206EC2" w:rsidP="0042003B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69" w:type="dxa"/>
            <w:shd w:val="clear" w:color="auto" w:fill="FFCC99"/>
          </w:tcPr>
          <w:p w14:paraId="249494B8" w14:textId="77777777" w:rsidR="00206EC2" w:rsidRPr="00453C2C" w:rsidRDefault="00206EC2" w:rsidP="0042003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ระดับโรงเรียน</w:t>
            </w:r>
          </w:p>
        </w:tc>
        <w:tc>
          <w:tcPr>
            <w:tcW w:w="1957" w:type="dxa"/>
            <w:shd w:val="clear" w:color="auto" w:fill="FFCC99"/>
          </w:tcPr>
          <w:p w14:paraId="731A1209" w14:textId="26308A3F" w:rsidR="00206EC2" w:rsidRPr="00453C2C" w:rsidRDefault="00206EC2" w:rsidP="0042003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</w:t>
            </w:r>
            <w:r w:rsidR="00C87CD1"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</w:t>
            </w:r>
            <w:proofErr w:type="spellStart"/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สพฐ</w:t>
            </w:r>
            <w:proofErr w:type="spellEnd"/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1992" w:type="dxa"/>
            <w:shd w:val="clear" w:color="auto" w:fill="FFCC99"/>
          </w:tcPr>
          <w:p w14:paraId="4A32D024" w14:textId="77777777" w:rsidR="00206EC2" w:rsidRPr="00453C2C" w:rsidRDefault="00206EC2" w:rsidP="0042003B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ระดับประเทศ</w:t>
            </w:r>
          </w:p>
        </w:tc>
      </w:tr>
      <w:tr w:rsidR="00191E26" w:rsidRPr="00453C2C" w14:paraId="50FA80B3" w14:textId="77777777" w:rsidTr="00D41819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CC"/>
          </w:tcPr>
          <w:p w14:paraId="7069B9DD" w14:textId="3C7EB215" w:rsidR="00191E26" w:rsidRPr="00453C2C" w:rsidRDefault="00191E26" w:rsidP="00191E26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การอ่านออกเสียง</w:t>
            </w:r>
          </w:p>
        </w:tc>
        <w:tc>
          <w:tcPr>
            <w:tcW w:w="1769" w:type="dxa"/>
            <w:shd w:val="clear" w:color="auto" w:fill="FFFFCC"/>
            <w:vAlign w:val="center"/>
          </w:tcPr>
          <w:p w14:paraId="230C4268" w14:textId="048DE0AF" w:rsidR="00191E26" w:rsidRPr="00453C2C" w:rsidRDefault="00A82E14" w:rsidP="00C87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82.14</w:t>
            </w:r>
          </w:p>
        </w:tc>
        <w:tc>
          <w:tcPr>
            <w:tcW w:w="1957" w:type="dxa"/>
            <w:shd w:val="clear" w:color="auto" w:fill="FFFFCC"/>
            <w:vAlign w:val="center"/>
          </w:tcPr>
          <w:p w14:paraId="285C51A5" w14:textId="59210491" w:rsidR="00191E26" w:rsidRPr="00453C2C" w:rsidRDefault="00A82E14" w:rsidP="00067348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79.61</w:t>
            </w:r>
          </w:p>
        </w:tc>
        <w:tc>
          <w:tcPr>
            <w:tcW w:w="1992" w:type="dxa"/>
            <w:shd w:val="clear" w:color="auto" w:fill="FFFFCC"/>
            <w:vAlign w:val="center"/>
          </w:tcPr>
          <w:p w14:paraId="78B4F3D1" w14:textId="020BE545" w:rsidR="00191E26" w:rsidRPr="00453C2C" w:rsidRDefault="00A82E14" w:rsidP="00067348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79.93</w:t>
            </w:r>
          </w:p>
        </w:tc>
      </w:tr>
      <w:tr w:rsidR="00191E26" w:rsidRPr="00453C2C" w14:paraId="27A5986D" w14:textId="77777777" w:rsidTr="00D41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FFCC"/>
          </w:tcPr>
          <w:p w14:paraId="352842E5" w14:textId="77777777" w:rsidR="00191E26" w:rsidRPr="00453C2C" w:rsidRDefault="00191E26" w:rsidP="00191E26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การอ่านรู้เรื่อง</w:t>
            </w:r>
          </w:p>
        </w:tc>
        <w:tc>
          <w:tcPr>
            <w:tcW w:w="1769" w:type="dxa"/>
            <w:shd w:val="clear" w:color="auto" w:fill="FFFFCC"/>
            <w:vAlign w:val="center"/>
          </w:tcPr>
          <w:p w14:paraId="649B2C4C" w14:textId="4D26116F" w:rsidR="00191E26" w:rsidRPr="00453C2C" w:rsidRDefault="00A82E14" w:rsidP="00C87CD1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85.95</w:t>
            </w:r>
          </w:p>
        </w:tc>
        <w:tc>
          <w:tcPr>
            <w:tcW w:w="1957" w:type="dxa"/>
            <w:shd w:val="clear" w:color="auto" w:fill="FFFFCC"/>
            <w:vAlign w:val="center"/>
          </w:tcPr>
          <w:p w14:paraId="2FFF4909" w14:textId="6390F340" w:rsidR="00191E26" w:rsidRPr="00453C2C" w:rsidRDefault="00A82E14" w:rsidP="00067348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77.94</w:t>
            </w:r>
          </w:p>
        </w:tc>
        <w:tc>
          <w:tcPr>
            <w:tcW w:w="1992" w:type="dxa"/>
            <w:shd w:val="clear" w:color="auto" w:fill="FFFFCC"/>
            <w:vAlign w:val="center"/>
          </w:tcPr>
          <w:p w14:paraId="6FA1A78C" w14:textId="0521A223" w:rsidR="00191E26" w:rsidRPr="00453C2C" w:rsidRDefault="00A82E14" w:rsidP="00067348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78.06</w:t>
            </w:r>
          </w:p>
        </w:tc>
      </w:tr>
      <w:tr w:rsidR="00191E26" w:rsidRPr="00453C2C" w14:paraId="3477B837" w14:textId="77777777" w:rsidTr="00D41819">
        <w:trPr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FFCC99"/>
            <w:vAlign w:val="center"/>
          </w:tcPr>
          <w:p w14:paraId="16D55D19" w14:textId="77777777" w:rsidR="00191E26" w:rsidRPr="00453C2C" w:rsidRDefault="00191E26" w:rsidP="00206EC2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รวมความสามารถทั้ง ๒ ด้าน</w:t>
            </w:r>
          </w:p>
        </w:tc>
        <w:tc>
          <w:tcPr>
            <w:tcW w:w="1769" w:type="dxa"/>
            <w:shd w:val="clear" w:color="auto" w:fill="FFCC99"/>
            <w:vAlign w:val="center"/>
          </w:tcPr>
          <w:p w14:paraId="12615736" w14:textId="653F94B4" w:rsidR="00191E26" w:rsidRPr="00453C2C" w:rsidRDefault="00A82E14" w:rsidP="00C87CD1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84.04</w:t>
            </w:r>
          </w:p>
        </w:tc>
        <w:tc>
          <w:tcPr>
            <w:tcW w:w="1957" w:type="dxa"/>
            <w:shd w:val="clear" w:color="auto" w:fill="FFCC99"/>
            <w:vAlign w:val="center"/>
          </w:tcPr>
          <w:p w14:paraId="3B5B5EE7" w14:textId="7326F603" w:rsidR="00191E26" w:rsidRPr="00453C2C" w:rsidRDefault="00A82E14" w:rsidP="00067348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78.78</w:t>
            </w:r>
          </w:p>
        </w:tc>
        <w:tc>
          <w:tcPr>
            <w:tcW w:w="1992" w:type="dxa"/>
            <w:shd w:val="clear" w:color="auto" w:fill="FFCC99"/>
            <w:vAlign w:val="center"/>
          </w:tcPr>
          <w:p w14:paraId="3B5484CE" w14:textId="7FD5C2E0" w:rsidR="00191E26" w:rsidRPr="00453C2C" w:rsidRDefault="00A82E14" w:rsidP="00067348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79.00</w:t>
            </w:r>
          </w:p>
        </w:tc>
      </w:tr>
    </w:tbl>
    <w:p w14:paraId="3D6651B5" w14:textId="6EF5912D" w:rsidR="00191E26" w:rsidRPr="00453C2C" w:rsidRDefault="00191E26" w:rsidP="00191E26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DCF65DB" w14:textId="77777777" w:rsidR="00D371B1" w:rsidRPr="00453C2C" w:rsidRDefault="00D371B1" w:rsidP="00191E26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9B7027A" w14:textId="77777777" w:rsidR="00453C2C" w:rsidRDefault="00191E26" w:rsidP="006B002C">
      <w:pPr>
        <w:pStyle w:val="ListParagraph"/>
        <w:numPr>
          <w:ilvl w:val="0"/>
          <w:numId w:val="32"/>
        </w:numPr>
        <w:spacing w:after="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การเปรียบเทียบผลการประเมินความสามารถด้านการอ่านของผู้เรียน (</w:t>
      </w:r>
      <w:r w:rsidRPr="00453C2C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RT</w:t>
      </w: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 xml:space="preserve">) </w:t>
      </w:r>
    </w:p>
    <w:p w14:paraId="56F6A47D" w14:textId="117612AC" w:rsidR="00EF0D6A" w:rsidRPr="00453C2C" w:rsidRDefault="00191E26" w:rsidP="00453C2C">
      <w:pPr>
        <w:pStyle w:val="ListParagraph"/>
        <w:spacing w:after="0"/>
        <w:ind w:left="43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ปีการศึกษา ๒๕๖</w:t>
      </w:r>
      <w:r w:rsidR="00A82E14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5</w:t>
      </w: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 xml:space="preserve"> </w:t>
      </w:r>
      <w:r w:rsidR="00D371B1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–</w:t>
      </w:r>
      <w:r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 xml:space="preserve"> </w:t>
      </w:r>
      <w:r w:rsidR="007335C3" w:rsidRPr="00453C2C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2566</w:t>
      </w:r>
    </w:p>
    <w:p w14:paraId="370FBBC6" w14:textId="77777777" w:rsidR="00D371B1" w:rsidRPr="00453C2C" w:rsidRDefault="00D371B1" w:rsidP="00D371B1">
      <w:pPr>
        <w:pStyle w:val="ListParagraph"/>
        <w:spacing w:after="0"/>
        <w:ind w:left="430"/>
        <w:rPr>
          <w:rFonts w:ascii="TH SarabunIT๙" w:eastAsia="Times New Roman" w:hAnsi="TH SarabunIT๙" w:cs="TH SarabunIT๙"/>
          <w:sz w:val="32"/>
          <w:szCs w:val="32"/>
          <w:lang w:val="en-US" w:bidi="th-TH"/>
        </w:rPr>
      </w:pPr>
    </w:p>
    <w:tbl>
      <w:tblPr>
        <w:tblStyle w:val="6-21"/>
        <w:tblW w:w="8548" w:type="dxa"/>
        <w:jc w:val="center"/>
        <w:tblLook w:val="04A0" w:firstRow="1" w:lastRow="0" w:firstColumn="1" w:lastColumn="0" w:noHBand="0" w:noVBand="1"/>
      </w:tblPr>
      <w:tblGrid>
        <w:gridCol w:w="2972"/>
        <w:gridCol w:w="1438"/>
        <w:gridCol w:w="1767"/>
        <w:gridCol w:w="2371"/>
      </w:tblGrid>
      <w:tr w:rsidR="00191E26" w:rsidRPr="00453C2C" w14:paraId="484FA438" w14:textId="77777777" w:rsidTr="00C87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CCFF"/>
          </w:tcPr>
          <w:p w14:paraId="15BEC706" w14:textId="77777777" w:rsidR="00191E26" w:rsidRPr="00453C2C" w:rsidRDefault="00191E26" w:rsidP="00191E26">
            <w:pPr>
              <w:spacing w:before="24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ความสามารถ</w:t>
            </w:r>
          </w:p>
        </w:tc>
        <w:tc>
          <w:tcPr>
            <w:tcW w:w="1438" w:type="dxa"/>
            <w:shd w:val="clear" w:color="auto" w:fill="FFCCFF"/>
          </w:tcPr>
          <w:p w14:paraId="52E5E853" w14:textId="77777777" w:rsidR="00191E26" w:rsidRPr="00453C2C" w:rsidRDefault="00191E26" w:rsidP="00191E26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ปีการศึกษา</w:t>
            </w:r>
          </w:p>
          <w:p w14:paraId="590EAC5D" w14:textId="484268AC" w:rsidR="00191E26" w:rsidRPr="00453C2C" w:rsidRDefault="00191E26" w:rsidP="00191E26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๒๕๖</w:t>
            </w:r>
            <w:r w:rsidR="00A82E14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1767" w:type="dxa"/>
            <w:shd w:val="clear" w:color="auto" w:fill="FFCCFF"/>
          </w:tcPr>
          <w:p w14:paraId="22F7616D" w14:textId="77777777" w:rsidR="00191E26" w:rsidRPr="00453C2C" w:rsidRDefault="00191E26" w:rsidP="00191E26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ปีการศึกษา</w:t>
            </w:r>
          </w:p>
          <w:p w14:paraId="07614CD2" w14:textId="6768E673" w:rsidR="00191E26" w:rsidRPr="00453C2C" w:rsidRDefault="007335C3" w:rsidP="00191E26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2566</w:t>
            </w:r>
          </w:p>
        </w:tc>
        <w:tc>
          <w:tcPr>
            <w:tcW w:w="2371" w:type="dxa"/>
            <w:shd w:val="clear" w:color="auto" w:fill="FFCCFF"/>
          </w:tcPr>
          <w:p w14:paraId="3ACCCCEF" w14:textId="77777777" w:rsidR="00191E26" w:rsidRPr="00453C2C" w:rsidRDefault="00191E26" w:rsidP="00191E26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ร้อยละของผลต่าง</w:t>
            </w:r>
          </w:p>
          <w:p w14:paraId="5DDED2F3" w14:textId="77777777" w:rsidR="00191E26" w:rsidRPr="00453C2C" w:rsidRDefault="00191E26" w:rsidP="00191E26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ระหว่างปีการศึกษา</w:t>
            </w:r>
          </w:p>
        </w:tc>
      </w:tr>
      <w:tr w:rsidR="00A82E14" w:rsidRPr="00453C2C" w14:paraId="5F9BA82D" w14:textId="77777777" w:rsidTr="00D41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CC"/>
          </w:tcPr>
          <w:p w14:paraId="325BE06C" w14:textId="77777777" w:rsidR="00A82E14" w:rsidRPr="00453C2C" w:rsidRDefault="00A82E14" w:rsidP="00A82E14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การอ่านออกเสียง</w:t>
            </w:r>
          </w:p>
        </w:tc>
        <w:tc>
          <w:tcPr>
            <w:tcW w:w="1438" w:type="dxa"/>
            <w:shd w:val="clear" w:color="auto" w:fill="FFFFCC"/>
            <w:vAlign w:val="center"/>
          </w:tcPr>
          <w:p w14:paraId="09BD4E2E" w14:textId="693A57EA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๗๖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๓๘</w:t>
            </w:r>
          </w:p>
        </w:tc>
        <w:tc>
          <w:tcPr>
            <w:tcW w:w="1767" w:type="dxa"/>
            <w:shd w:val="clear" w:color="auto" w:fill="FFFFCC"/>
            <w:vAlign w:val="center"/>
          </w:tcPr>
          <w:p w14:paraId="3E6CDE01" w14:textId="4CDDF569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82.14</w:t>
            </w:r>
          </w:p>
        </w:tc>
        <w:tc>
          <w:tcPr>
            <w:tcW w:w="2371" w:type="dxa"/>
            <w:shd w:val="clear" w:color="auto" w:fill="FFFFCC"/>
            <w:vAlign w:val="center"/>
          </w:tcPr>
          <w:p w14:paraId="718D950B" w14:textId="6ADDDA47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+ 5.76</w:t>
            </w:r>
          </w:p>
        </w:tc>
      </w:tr>
      <w:tr w:rsidR="00A82E14" w:rsidRPr="00453C2C" w14:paraId="0FC77753" w14:textId="77777777" w:rsidTr="00D418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CC"/>
          </w:tcPr>
          <w:p w14:paraId="718FB6D0" w14:textId="77777777" w:rsidR="00A82E14" w:rsidRPr="00453C2C" w:rsidRDefault="00A82E14" w:rsidP="00A82E14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การอ่านรู้เรื่อง</w:t>
            </w:r>
          </w:p>
        </w:tc>
        <w:tc>
          <w:tcPr>
            <w:tcW w:w="1438" w:type="dxa"/>
            <w:shd w:val="clear" w:color="auto" w:fill="FFFFCC"/>
            <w:vAlign w:val="center"/>
          </w:tcPr>
          <w:p w14:paraId="31653C0E" w14:textId="3432124C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๘๐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๑๖</w:t>
            </w:r>
          </w:p>
        </w:tc>
        <w:tc>
          <w:tcPr>
            <w:tcW w:w="1767" w:type="dxa"/>
            <w:shd w:val="clear" w:color="auto" w:fill="FFFFCC"/>
            <w:vAlign w:val="center"/>
          </w:tcPr>
          <w:p w14:paraId="13BDAD8B" w14:textId="7A1CA06C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85.95</w:t>
            </w:r>
          </w:p>
        </w:tc>
        <w:tc>
          <w:tcPr>
            <w:tcW w:w="2371" w:type="dxa"/>
            <w:shd w:val="clear" w:color="auto" w:fill="FFFFCC"/>
            <w:vAlign w:val="center"/>
          </w:tcPr>
          <w:p w14:paraId="6EB779C5" w14:textId="3B30DCAF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+ 5.79</w:t>
            </w:r>
          </w:p>
        </w:tc>
      </w:tr>
      <w:tr w:rsidR="00A82E14" w:rsidRPr="00453C2C" w14:paraId="72581B0E" w14:textId="77777777" w:rsidTr="00D41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396F42" w14:textId="77777777" w:rsidR="00A82E14" w:rsidRPr="00453C2C" w:rsidRDefault="00A82E14" w:rsidP="00A82E14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รวมความสามารถทั้ง ๒ ด้าน</w:t>
            </w:r>
          </w:p>
        </w:tc>
        <w:tc>
          <w:tcPr>
            <w:tcW w:w="1438" w:type="dxa"/>
            <w:vAlign w:val="center"/>
          </w:tcPr>
          <w:p w14:paraId="206E3B74" w14:textId="68FC81D5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๗๘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๒๗</w:t>
            </w:r>
          </w:p>
        </w:tc>
        <w:tc>
          <w:tcPr>
            <w:tcW w:w="1767" w:type="dxa"/>
            <w:vAlign w:val="center"/>
          </w:tcPr>
          <w:p w14:paraId="3FEB8A03" w14:textId="374342ED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84.04</w:t>
            </w:r>
          </w:p>
        </w:tc>
        <w:tc>
          <w:tcPr>
            <w:tcW w:w="2371" w:type="dxa"/>
            <w:vAlign w:val="center"/>
          </w:tcPr>
          <w:p w14:paraId="4A1A69C2" w14:textId="670C9E58" w:rsidR="00A82E14" w:rsidRPr="00453C2C" w:rsidRDefault="00A82E14" w:rsidP="00A82E14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+ 5.77</w:t>
            </w:r>
          </w:p>
        </w:tc>
      </w:tr>
    </w:tbl>
    <w:p w14:paraId="618308B4" w14:textId="77777777" w:rsidR="00A950A5" w:rsidRPr="00453C2C" w:rsidRDefault="00A950A5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7FA20F01" w14:textId="77777777" w:rsidR="007A0DA3" w:rsidRPr="00453C2C" w:rsidRDefault="007A0DA3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70A16D0A" w14:textId="77777777" w:rsidR="007A0DA3" w:rsidRPr="00453C2C" w:rsidRDefault="007A0DA3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0637B36C" w14:textId="77777777" w:rsidR="007A0DA3" w:rsidRPr="00453C2C" w:rsidRDefault="007A0DA3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49B35835" w14:textId="77777777" w:rsidR="007A0DA3" w:rsidRPr="00453C2C" w:rsidRDefault="007A0DA3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7429912A" w14:textId="240DBDEA" w:rsidR="007A0DA3" w:rsidRPr="00453C2C" w:rsidRDefault="007A0DA3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095DD37B" w14:textId="7C3EC3E6" w:rsidR="00CF5CC6" w:rsidRPr="00453C2C" w:rsidRDefault="00CF5CC6" w:rsidP="008B707D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70ED17DC" w14:textId="367235DB" w:rsidR="0028243A" w:rsidRPr="00453C2C" w:rsidRDefault="003E18CB" w:rsidP="00DE250E">
      <w:pPr>
        <w:ind w:left="0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BC2D00F" wp14:editId="425340D2">
                <wp:simplePos x="0" y="0"/>
                <wp:positionH relativeFrom="margin">
                  <wp:posOffset>1720215</wp:posOffset>
                </wp:positionH>
                <wp:positionV relativeFrom="paragraph">
                  <wp:posOffset>-67296</wp:posOffset>
                </wp:positionV>
                <wp:extent cx="1820545" cy="552450"/>
                <wp:effectExtent l="114300" t="95250" r="122555" b="95250"/>
                <wp:wrapNone/>
                <wp:docPr id="488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FCB784" w14:textId="1FAEFFE5" w:rsidR="00F83B80" w:rsidRPr="00762FB9" w:rsidRDefault="00F83B80" w:rsidP="00F83B80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</w:pPr>
                            <w:r w:rsidRPr="00762FB9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๙</w:t>
                            </w:r>
                            <w:r w:rsidRPr="00762FB9"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lang w:val="en-US" w:eastAsia="en-US" w:bidi="th-TH"/>
                              </w:rPr>
                              <w:t xml:space="preserve">. </w:t>
                            </w:r>
                            <w:r w:rsidRPr="00762FB9"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  <w:t>โครงสร้างหลักสูตร</w:t>
                            </w:r>
                          </w:p>
                          <w:p w14:paraId="691909C2" w14:textId="58A99225" w:rsidR="00F83B80" w:rsidRPr="00762FB9" w:rsidRDefault="00F83B80" w:rsidP="00F83B80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D00F" id="_x0000_s1044" style="position:absolute;margin-left:135.45pt;margin-top:-5.3pt;width:143.35pt;height:43.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054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" adj="-11796480,,5400" path="m276225,l1544320,v152555,,276225,123670,276225,276225l1820545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1544320,0;1820545,276225;1820545,276225;1544320,552450;276225,552450;0,276225;0,276225;276225,0" o:connectangles="0,0,0,0,0,0,0,0,0" textboxrect="0,0,1820545,552450"/>
                <v:textbox>
                  <w:txbxContent>
                    <w:p w14:paraId="3BFCB784" w14:textId="1FAEFFE5" w:rsidR="00F83B80" w:rsidRPr="00762FB9" w:rsidRDefault="00F83B80" w:rsidP="00F83B80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  <w:r w:rsidRPr="00762FB9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๙</w:t>
                      </w:r>
                      <w:r w:rsidRPr="00762FB9"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lang w:val="en-US" w:eastAsia="en-US" w:bidi="th-TH"/>
                        </w:rPr>
                        <w:t xml:space="preserve">. </w:t>
                      </w:r>
                      <w:r w:rsidRPr="00762FB9"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  <w:t>โครงสร้างหลักสูตร</w:t>
                      </w:r>
                    </w:p>
                    <w:p w14:paraId="691909C2" w14:textId="58A99225" w:rsidR="00F83B80" w:rsidRPr="00762FB9" w:rsidRDefault="00F83B80" w:rsidP="00F83B80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27660" w14:textId="5D5AEFAC" w:rsidR="00BF16F1" w:rsidRPr="00453C2C" w:rsidRDefault="00284938" w:rsidP="00FA0FC0">
      <w:pPr>
        <w:ind w:left="0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453C2C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ระดับปฐมวัย</w:t>
      </w:r>
    </w:p>
    <w:p w14:paraId="5E8552CE" w14:textId="1BF9D491" w:rsidR="00431550" w:rsidRPr="00453C2C" w:rsidRDefault="00431550" w:rsidP="00DE250E">
      <w:pPr>
        <w:ind w:left="0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  <w:r w:rsidRPr="00453C2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243968" behindDoc="0" locked="0" layoutInCell="1" allowOverlap="1" wp14:anchorId="5A5C6C75" wp14:editId="1AEC7B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55310" cy="6775450"/>
            <wp:effectExtent l="0" t="0" r="2540" b="6350"/>
            <wp:wrapNone/>
            <wp:docPr id="17231748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74802" name="รูปภาพ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7C9B7" w14:textId="1EC874E8" w:rsidR="0050131A" w:rsidRPr="00453C2C" w:rsidRDefault="0050131A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0B39A6C6" w14:textId="5957EC8E" w:rsidR="0050131A" w:rsidRPr="00453C2C" w:rsidRDefault="0050131A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5DD1C11" w14:textId="4E8A8906" w:rsidR="0050131A" w:rsidRPr="00453C2C" w:rsidRDefault="0050131A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33B784A5" w14:textId="22688323" w:rsidR="0050131A" w:rsidRPr="00453C2C" w:rsidRDefault="0050131A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E7B9D59" w14:textId="07502BB0" w:rsidR="0050131A" w:rsidRPr="00453C2C" w:rsidRDefault="0050131A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29A8B5F0" w14:textId="77777777" w:rsidR="0050131A" w:rsidRPr="00453C2C" w:rsidRDefault="0050131A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EE52EF2" w14:textId="22DDB360" w:rsidR="00284938" w:rsidRPr="00453C2C" w:rsidRDefault="00284938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6F7F1A9" wp14:editId="4347A3EC">
                <wp:simplePos x="0" y="0"/>
                <wp:positionH relativeFrom="margin">
                  <wp:posOffset>2209165</wp:posOffset>
                </wp:positionH>
                <wp:positionV relativeFrom="paragraph">
                  <wp:posOffset>181610</wp:posOffset>
                </wp:positionV>
                <wp:extent cx="1820545" cy="552450"/>
                <wp:effectExtent l="114300" t="95250" r="122555" b="95250"/>
                <wp:wrapNone/>
                <wp:docPr id="122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66B24A" w14:textId="77777777" w:rsidR="00284938" w:rsidRPr="002434D2" w:rsidRDefault="00284938" w:rsidP="00284938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๙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โครงสร้างหลักสูตร</w:t>
                            </w:r>
                          </w:p>
                          <w:p w14:paraId="65D28631" w14:textId="77777777" w:rsidR="00284938" w:rsidRPr="002434D2" w:rsidRDefault="00284938" w:rsidP="00284938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F1A9" id="_x0000_s1045" style="position:absolute;margin-left:173.95pt;margin-top:14.3pt;width:143.35pt;height:43.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054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" adj="-11796480,,5400" path="m276225,l1544320,v152555,,276225,123670,276225,276225l1820545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1544320,0;1820545,276225;1820545,276225;1544320,552450;276225,552450;0,276225;0,276225;276225,0" o:connectangles="0,0,0,0,0,0,0,0,0" textboxrect="0,0,1820545,552450"/>
                <v:textbox>
                  <w:txbxContent>
                    <w:p w14:paraId="1366B24A" w14:textId="77777777" w:rsidR="00284938" w:rsidRPr="002434D2" w:rsidRDefault="00284938" w:rsidP="00284938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๙</w:t>
                      </w:r>
                      <w:r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โครงสร้างหลักสูตร</w:t>
                      </w:r>
                    </w:p>
                    <w:p w14:paraId="65D28631" w14:textId="77777777" w:rsidR="00284938" w:rsidRPr="002434D2" w:rsidRDefault="00284938" w:rsidP="00284938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4E718" w14:textId="77777777" w:rsidR="00431550" w:rsidRPr="00453C2C" w:rsidRDefault="00431550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p w14:paraId="101F248F" w14:textId="77777777" w:rsidR="00431550" w:rsidRPr="00453C2C" w:rsidRDefault="00431550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p w14:paraId="0658178F" w14:textId="15CA3CC5" w:rsidR="00687957" w:rsidRPr="00453C2C" w:rsidRDefault="00687957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p w14:paraId="6C7C195D" w14:textId="3E125BE1" w:rsidR="00284938" w:rsidRPr="00453C2C" w:rsidRDefault="00284938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620A6151" w14:textId="65B13027" w:rsidR="00284938" w:rsidRPr="00453C2C" w:rsidRDefault="00284938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  <w:r w:rsidRPr="00453C2C">
        <w:rPr>
          <w:rFonts w:ascii="TH SarabunIT๙" w:hAnsi="TH SarabunIT๙" w:cs="TH SarabunIT๙"/>
          <w:szCs w:val="24"/>
          <w:cs/>
          <w:lang w:val="en-US" w:bidi="th-TH"/>
        </w:rPr>
        <w:tab/>
      </w:r>
    </w:p>
    <w:p w14:paraId="0A2DF16D" w14:textId="40D8EF23" w:rsidR="00284938" w:rsidRPr="00453C2C" w:rsidRDefault="00284938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p w14:paraId="2EE0919C" w14:textId="33EEB686" w:rsidR="00284938" w:rsidRPr="00453C2C" w:rsidRDefault="00687957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7DD0506" wp14:editId="4DAD1CE7">
                <wp:simplePos x="0" y="0"/>
                <wp:positionH relativeFrom="margin">
                  <wp:posOffset>2135505</wp:posOffset>
                </wp:positionH>
                <wp:positionV relativeFrom="paragraph">
                  <wp:posOffset>202565</wp:posOffset>
                </wp:positionV>
                <wp:extent cx="1820545" cy="552450"/>
                <wp:effectExtent l="114300" t="95250" r="122555" b="95250"/>
                <wp:wrapNone/>
                <wp:docPr id="192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D36CD0" w14:textId="77777777" w:rsidR="00687957" w:rsidRPr="002434D2" w:rsidRDefault="00687957" w:rsidP="00687957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๙</w:t>
                            </w:r>
                            <w:r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eastAsia="Times New Roman" w:hAnsi="TH Sarabun New" w:cs="TH Sarabun New" w:hint="cs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โครงสร้างหลักสูตร</w:t>
                            </w:r>
                          </w:p>
                          <w:p w14:paraId="1B021BDD" w14:textId="77777777" w:rsidR="00687957" w:rsidRPr="002434D2" w:rsidRDefault="00687957" w:rsidP="00687957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 New" w:eastAsia="Times New Roman" w:hAnsi="TH Sarabun New" w:cs="TH Sarabun New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0506" id="_x0000_s1046" style="position:absolute;margin-left:168.15pt;margin-top:15.95pt;width:143.35pt;height:43.5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0545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" adj="-11796480,,5400" path="m276225,l1544320,v152555,,276225,123670,276225,276225l1820545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1544320,0;1820545,276225;1820545,276225;1544320,552450;276225,552450;0,276225;0,276225;276225,0" o:connectangles="0,0,0,0,0,0,0,0,0" textboxrect="0,0,1820545,552450"/>
                <v:textbox>
                  <w:txbxContent>
                    <w:p w14:paraId="05D36CD0" w14:textId="77777777" w:rsidR="00687957" w:rsidRPr="002434D2" w:rsidRDefault="00687957" w:rsidP="00687957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๙</w:t>
                      </w:r>
                      <w:r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>
                        <w:rPr>
                          <w:rFonts w:ascii="TH Sarabun New" w:eastAsia="Times New Roman" w:hAnsi="TH Sarabun New" w:cs="TH Sarabun New" w:hint="cs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โครงสร้างหลักสูตร</w:t>
                      </w:r>
                    </w:p>
                    <w:p w14:paraId="1B021BDD" w14:textId="77777777" w:rsidR="00687957" w:rsidRPr="002434D2" w:rsidRDefault="00687957" w:rsidP="00687957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 New" w:eastAsia="Times New Roman" w:hAnsi="TH Sarabun New" w:cs="TH Sarabun New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8F54B" w14:textId="0A8A1B99" w:rsidR="00687957" w:rsidRPr="00453C2C" w:rsidRDefault="00687957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p w14:paraId="20E27727" w14:textId="3EF4D307" w:rsidR="00284938" w:rsidRPr="00453C2C" w:rsidRDefault="00284938" w:rsidP="00DE250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30B627E8" w14:textId="77777777" w:rsidR="00431550" w:rsidRPr="00453C2C" w:rsidRDefault="00431550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p w14:paraId="57E0AE90" w14:textId="77777777" w:rsidR="00FA0FC0" w:rsidRPr="00453C2C" w:rsidRDefault="00FA0FC0" w:rsidP="00DE250E">
      <w:pPr>
        <w:ind w:left="0"/>
        <w:rPr>
          <w:rFonts w:ascii="TH SarabunIT๙" w:hAnsi="TH SarabunIT๙" w:cs="TH SarabunIT๙"/>
          <w:noProof/>
          <w:szCs w:val="24"/>
          <w:lang w:val="en-US" w:bidi="th-TH"/>
        </w:rPr>
      </w:pPr>
    </w:p>
    <w:tbl>
      <w:tblPr>
        <w:tblStyle w:val="TableGrid50"/>
        <w:tblW w:w="9417" w:type="dxa"/>
        <w:tblInd w:w="-9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51"/>
        <w:gridCol w:w="4678"/>
        <w:gridCol w:w="2388"/>
      </w:tblGrid>
      <w:tr w:rsidR="0028243A" w:rsidRPr="00453C2C" w14:paraId="391F6856" w14:textId="77777777" w:rsidTr="00FA0FC0">
        <w:tc>
          <w:tcPr>
            <w:tcW w:w="235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F"/>
            <w:hideMark/>
          </w:tcPr>
          <w:p w14:paraId="6F27A2DA" w14:textId="3D5D56D5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SimSun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bookmarkStart w:id="9" w:name="_Hlk166007767"/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เวลา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F"/>
            <w:hideMark/>
          </w:tcPr>
          <w:p w14:paraId="5E9F6B19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</w:t>
            </w:r>
          </w:p>
        </w:tc>
        <w:tc>
          <w:tcPr>
            <w:tcW w:w="238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1FF"/>
            <w:hideMark/>
          </w:tcPr>
          <w:p w14:paraId="24DC791F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หมายเหตุ</w:t>
            </w:r>
          </w:p>
        </w:tc>
      </w:tr>
      <w:tr w:rsidR="0028243A" w:rsidRPr="00453C2C" w14:paraId="5A5478FE" w14:textId="77777777" w:rsidTr="00FA0FC0">
        <w:tc>
          <w:tcPr>
            <w:tcW w:w="2351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04F28F6D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07.00 – 08.00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6874F674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รับเด็กเป็นรายบุคคล/ตรวจสุขภาพ</w:t>
            </w:r>
          </w:p>
        </w:tc>
        <w:tc>
          <w:tcPr>
            <w:tcW w:w="2388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A1FA045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28243A" w:rsidRPr="00453C2C" w14:paraId="1C3B0EE2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75B280C3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08.00 – 08.15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5C02A689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เตรียมเข้าแถว เคารพธงชาติ สวดมนต์</w:t>
            </w:r>
          </w:p>
          <w:p w14:paraId="6CBBAC9C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กิจกรรมยามเช้าหน้าเสาธง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6D9CA84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28243A" w:rsidRPr="00453C2C" w14:paraId="2A31E73E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20B6C15B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08.15 – 08.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1E247DF4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กิจกรรมจิตศึกษา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900AE76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28243A" w:rsidRPr="00453C2C" w14:paraId="41B2F618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57811176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08.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3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0 - </w:t>
            </w:r>
            <w:proofErr w:type="gramStart"/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09.00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  <w:proofErr w:type="gramEnd"/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0D87B0D7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กิจกรรมเคลื่อนไหวและจังหวะ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2997DAD5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28243A" w:rsidRPr="00453C2C" w14:paraId="247B0CE2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0997D2F6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09.00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09.40  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2084CB7C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กิจกรรมเสริมประสบการณ์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217F1CA8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บูรณาการรายวิชาเพิ่มเติม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“การป้องกันการทุจริต”ระดับปฐมวัย</w:t>
            </w:r>
          </w:p>
        </w:tc>
      </w:tr>
      <w:tr w:rsidR="0028243A" w:rsidRPr="00453C2C" w14:paraId="0D3607AE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1FAA0841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09.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4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10.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0 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590B6A65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กิจกรรมสร้างสรรค์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25FD9B28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28243A" w:rsidRPr="00453C2C" w14:paraId="43038EEA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6CD14FE3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- 11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00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34F2A1B7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กิจกรรมเสรี / เล่นตามมุม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B32B2D5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28243A" w:rsidRPr="00453C2C" w14:paraId="6EA58080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7A8E724F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00 -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11.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3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0 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45C42F98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กิจกรรมกลางแจ้ง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262AD78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28243A" w:rsidRPr="00453C2C" w14:paraId="1B491505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5E3F9945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11.30 – 12.00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48E7E620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พักรับประทานอาหารกลางวัน/ พักเที่ยง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03742F59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28243A" w:rsidRPr="00453C2C" w14:paraId="09A49E52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5DB81052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12.00 – 14.30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7956F9C5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นอนพักผ่อนกลางวัน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8B8EE8F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28243A" w:rsidRPr="00453C2C" w14:paraId="47C63C4F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0B5A7660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14.30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14.50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287BF866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ตื่นนอน เก็บที่นอน เข้าห้องน้ำ ล้างหน้า</w:t>
            </w:r>
          </w:p>
          <w:p w14:paraId="36F52B62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ดื่มนม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68E2FA1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28243A" w:rsidRPr="00453C2C" w14:paraId="5F6A190A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1B047041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14.50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15.30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14532104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กิจกรรมเกมการศึกษา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4266128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tr w:rsidR="0028243A" w:rsidRPr="00453C2C" w14:paraId="3CB2336A" w14:textId="77777777" w:rsidTr="00FA0FC0">
        <w:tc>
          <w:tcPr>
            <w:tcW w:w="2351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044F88DA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15.00 – 15.30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น.</w:t>
            </w:r>
          </w:p>
        </w:tc>
        <w:tc>
          <w:tcPr>
            <w:tcW w:w="467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hideMark/>
          </w:tcPr>
          <w:p w14:paraId="7A41BC1A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สรุป ทบทวนบทเรียน เตรียมตัวกลับบ้าน</w:t>
            </w:r>
          </w:p>
        </w:tc>
        <w:tc>
          <w:tcPr>
            <w:tcW w:w="2388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6DA3864" w14:textId="77777777" w:rsidR="0028243A" w:rsidRPr="00453C2C" w:rsidRDefault="0028243A" w:rsidP="00FA0FC0">
            <w:pPr>
              <w:spacing w:before="0" w:after="0" w:line="259" w:lineRule="auto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  <w:bookmarkEnd w:id="9"/>
    </w:tbl>
    <w:p w14:paraId="6D469C3B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7E423C7F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04453341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44F67C28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60A69BB7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7EE99397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0516F619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5B540AA6" w14:textId="77777777" w:rsidR="00FA0FC0" w:rsidRPr="00453C2C" w:rsidRDefault="00FA0FC0" w:rsidP="00DE250E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424A9329" w14:textId="77777777" w:rsidR="006450F3" w:rsidRPr="00453C2C" w:rsidRDefault="006450F3" w:rsidP="00FA0FC0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auto"/>
          <w:sz w:val="36"/>
          <w:szCs w:val="36"/>
          <w:lang w:val="en-GB" w:bidi="th-TH"/>
        </w:rPr>
      </w:pPr>
    </w:p>
    <w:p w14:paraId="4EC55EA3" w14:textId="177173B0" w:rsidR="00FA0FC0" w:rsidRPr="00453C2C" w:rsidRDefault="00FA0FC0" w:rsidP="00FA0FC0">
      <w:pPr>
        <w:ind w:left="0" w:right="-46"/>
        <w:jc w:val="center"/>
        <w:rPr>
          <w:rFonts w:ascii="TH SarabunIT๙" w:hAnsi="TH SarabunIT๙" w:cs="TH SarabunIT๙"/>
          <w:b/>
          <w:bCs/>
          <w:color w:val="auto"/>
          <w:sz w:val="36"/>
          <w:szCs w:val="36"/>
          <w:lang w:val="en-US"/>
        </w:rPr>
      </w:pPr>
      <w:r w:rsidRPr="00453C2C"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en-US" w:bidi="th-TH"/>
        </w:rPr>
        <w:lastRenderedPageBreak/>
        <w:t>โครงสร้างหลักสูตรชั้นปี  เป็นโครงสร้างที่แสดงรายละเอียดเวลาเรียนของรายวิชาพื้นฐานรายวิชา/กิจกรรมเพิ่มเติม  และกิจกรรมพัฒนาผู้เรียนจำแนกแต่ละชั้นปี</w:t>
      </w:r>
    </w:p>
    <w:p w14:paraId="77DA6E21" w14:textId="6780F42E" w:rsidR="0028243A" w:rsidRPr="00453C2C" w:rsidRDefault="0028243A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453C2C"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ระดับชั้นประถมศึกษาปีที่ 1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127"/>
        <w:gridCol w:w="1458"/>
        <w:gridCol w:w="1705"/>
      </w:tblGrid>
      <w:tr w:rsidR="00FA0FC0" w:rsidRPr="00453C2C" w14:paraId="765DFF40" w14:textId="77777777" w:rsidTr="00453C2C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23ADE8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777FAE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70E0135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F5260F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FA0FC0" w:rsidRPr="00453C2C" w14:paraId="25E6C76D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243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8C5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FC2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21</w:t>
            </w:r>
          </w:p>
        </w:tc>
      </w:tr>
      <w:tr w:rsidR="00FA0FC0" w:rsidRPr="00453C2C" w14:paraId="5D04274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773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51E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958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A71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R="00FA0FC0" w:rsidRPr="00453C2C" w14:paraId="09FA44ED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51B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B68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BCE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AB8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R="00FA0FC0" w:rsidRPr="00453C2C" w14:paraId="5067544D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DF8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56CE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71E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3CD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6DEBFF0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EC4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B607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  <w:p w14:paraId="0600F0A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   -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การศึกษาเพื่อการเรียนรู้ 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IS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0ED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B9A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R="00FA0FC0" w:rsidRPr="00453C2C" w14:paraId="4FD58ED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94B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ส11102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52E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FA0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9CE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7EA000E8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5425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EFF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302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C06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2D68919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C2E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3D9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86E4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318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4AC0EAD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1D8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BAE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E08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768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5932C5EF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E18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อ11101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739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7F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D6D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R="00FA0FC0" w:rsidRPr="00453C2C" w14:paraId="2B2C0217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402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32A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8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B8C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2</w:t>
            </w:r>
          </w:p>
        </w:tc>
      </w:tr>
      <w:tr w:rsidR="00FA0FC0" w:rsidRPr="00453C2C" w14:paraId="2247963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E4A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ว11201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B7C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051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0FB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</w:t>
            </w:r>
          </w:p>
        </w:tc>
      </w:tr>
      <w:tr w:rsidR="00FA0FC0" w:rsidRPr="00453C2C" w14:paraId="0A44361C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533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ส11201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FDE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การป้องกันการทุจริต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7FF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B47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</w:t>
            </w:r>
          </w:p>
        </w:tc>
      </w:tr>
      <w:tr w:rsidR="00FA0FC0" w:rsidRPr="00453C2C" w14:paraId="0DD42B3A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889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007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C4F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3</w:t>
            </w:r>
          </w:p>
        </w:tc>
      </w:tr>
      <w:tr w:rsidR="00FA0FC0" w:rsidRPr="00453C2C" w14:paraId="4376DE7B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199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FD8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4DA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C8F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55E557CA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1E41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CE5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3C70434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39D2082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 xml:space="preserve"> 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C38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  <w:p w14:paraId="51AAAED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  <w:p w14:paraId="1C027E4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E2D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(2)</w:t>
            </w:r>
          </w:p>
          <w:p w14:paraId="37B4969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  <w:p w14:paraId="2602D65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</w:tr>
      <w:tr w:rsidR="00FA0FC0" w:rsidRPr="00453C2C" w14:paraId="32533A83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C33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DED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ชุมนุม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7B8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6FF0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FA0FC0" w:rsidRPr="00453C2C" w14:paraId="2D81B203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948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9A5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1,0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19D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6</w:t>
            </w:r>
          </w:p>
        </w:tc>
      </w:tr>
      <w:tr w:rsidR="00FA0FC0" w:rsidRPr="00453C2C" w14:paraId="52C9E520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F38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A7FF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86A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FA0FC0" w:rsidRPr="00453C2C" w14:paraId="0210CBAC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667CD7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742746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4B79286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34184B97" w14:textId="6F5181BD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58A6DF3" w14:textId="77777777" w:rsidR="00FA0FC0" w:rsidRPr="00453C2C" w:rsidRDefault="00FA0FC0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5583D36" w14:textId="77777777" w:rsidR="00FA0FC0" w:rsidRPr="00453C2C" w:rsidRDefault="00FA0FC0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30B2325" w14:textId="77777777" w:rsidR="00FA0FC0" w:rsidRPr="00453C2C" w:rsidRDefault="00FA0FC0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8128E34" w14:textId="2D15BFF7" w:rsidR="00FA0FC0" w:rsidRPr="00453C2C" w:rsidRDefault="00FA0FC0" w:rsidP="00FA0FC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lastRenderedPageBreak/>
        <w:t>ชั้นประถมศึกษาปีที่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 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2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127"/>
        <w:gridCol w:w="1458"/>
        <w:gridCol w:w="1705"/>
      </w:tblGrid>
      <w:tr w:rsidR="00FA0FC0" w:rsidRPr="00453C2C" w14:paraId="4A2977DE" w14:textId="77777777" w:rsidTr="00453C2C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AE659E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213B3C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28E5CB3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2B1CD9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FA0FC0" w:rsidRPr="00453C2C" w14:paraId="515BE7ED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613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5F4C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B3C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21</w:t>
            </w:r>
          </w:p>
        </w:tc>
      </w:tr>
      <w:tr w:rsidR="00FA0FC0" w:rsidRPr="00453C2C" w14:paraId="2B81F93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4FC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851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A55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AAB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R="00FA0FC0" w:rsidRPr="00453C2C" w14:paraId="1BEE0100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283A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75B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B11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D30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R="00FA0FC0" w:rsidRPr="00453C2C" w14:paraId="0715158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12B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261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F76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441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R="00FA0FC0" w:rsidRPr="00453C2C" w14:paraId="7E0E56A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4E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339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  <w:p w14:paraId="54C52DC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   -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การศึกษาเพื่อการเรียนรู้ 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IS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C91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88D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R="00FA0FC0" w:rsidRPr="00453C2C" w14:paraId="55F3C950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F278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ส12102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237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FDB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665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2584180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DF8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103D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673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521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4A898A5B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70D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35E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C44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683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0258397B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A69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C1E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B83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4AF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20DFBC62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E34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อ12101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BC9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DA5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6B08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R="00FA0FC0" w:rsidRPr="00453C2C" w14:paraId="574A87E0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C70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3A8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249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2</w:t>
            </w:r>
          </w:p>
        </w:tc>
      </w:tr>
      <w:tr w:rsidR="00FA0FC0" w:rsidRPr="00453C2C" w14:paraId="60CEFF4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801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ว12201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5C9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92A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DD7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</w:t>
            </w:r>
          </w:p>
        </w:tc>
      </w:tr>
      <w:tr w:rsidR="00FA0FC0" w:rsidRPr="00453C2C" w14:paraId="7A420B7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499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ส12201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4580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การป้องกันการทุจริต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02C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10B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</w:t>
            </w:r>
          </w:p>
        </w:tc>
      </w:tr>
      <w:tr w:rsidR="00FA0FC0" w:rsidRPr="00453C2C" w14:paraId="57AFF307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4C3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A32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2DA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3</w:t>
            </w:r>
          </w:p>
        </w:tc>
      </w:tr>
      <w:tr w:rsidR="00FA0FC0" w:rsidRPr="00453C2C" w14:paraId="0E3AC6B5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41B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D73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A13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957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748C51B2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C48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406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2701068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6D64A26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 xml:space="preserve"> 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A4E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  <w:p w14:paraId="483D4CF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  <w:p w14:paraId="72BF6C6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E49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(2)</w:t>
            </w:r>
          </w:p>
          <w:p w14:paraId="3483623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  <w:p w14:paraId="2F5BEC7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</w:tr>
      <w:tr w:rsidR="00FA0FC0" w:rsidRPr="00453C2C" w14:paraId="7AD3BEB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152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13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ชุมนุม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B31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702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FA0FC0" w:rsidRPr="00453C2C" w14:paraId="5A0D35AB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786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A54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1,040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205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6</w:t>
            </w:r>
          </w:p>
        </w:tc>
      </w:tr>
      <w:tr w:rsidR="00FA0FC0" w:rsidRPr="00453C2C" w14:paraId="0C563BC1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C45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90E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AA5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FA0FC0" w:rsidRPr="00453C2C" w14:paraId="32B52D2D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33F14B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60B3DE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85367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6B92F561" w14:textId="77777777" w:rsidR="00FA0FC0" w:rsidRPr="00453C2C" w:rsidRDefault="00FA0FC0" w:rsidP="00FA0FC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</w:p>
    <w:p w14:paraId="7D72C461" w14:textId="77777777" w:rsidR="00FA0FC0" w:rsidRPr="00453C2C" w:rsidRDefault="00FA0FC0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D1F8E01" w14:textId="77777777" w:rsidR="00FA0FC0" w:rsidRPr="00453C2C" w:rsidRDefault="00FA0FC0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E1C710E" w14:textId="305433CB" w:rsidR="00687957" w:rsidRPr="00453C2C" w:rsidRDefault="00687957" w:rsidP="00DE250E">
      <w:pPr>
        <w:ind w:left="0"/>
        <w:rPr>
          <w:rFonts w:ascii="TH SarabunIT๙" w:hAnsi="TH SarabunIT๙" w:cs="TH SarabunIT๙"/>
          <w:noProof/>
          <w:sz w:val="32"/>
          <w:szCs w:val="32"/>
          <w:lang w:val="en-US" w:bidi="th-TH"/>
        </w:rPr>
      </w:pPr>
    </w:p>
    <w:p w14:paraId="0761EA49" w14:textId="1D25AC43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7A556B7" w14:textId="77777777" w:rsidR="00FA0FC0" w:rsidRPr="00453C2C" w:rsidRDefault="00FA0FC0" w:rsidP="00FA0FC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E6BEF4E" w14:textId="65F5F42D" w:rsidR="00FA0FC0" w:rsidRPr="00453C2C" w:rsidRDefault="00FA0FC0" w:rsidP="00FA0FC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lastRenderedPageBreak/>
        <w:t>ชั้นประถมศึกษาปีที่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 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3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127"/>
        <w:gridCol w:w="1458"/>
        <w:gridCol w:w="1705"/>
      </w:tblGrid>
      <w:tr w:rsidR="00FA0FC0" w:rsidRPr="00453C2C" w14:paraId="64190A2B" w14:textId="77777777" w:rsidTr="00453C2C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DC85DC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AC257F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4CB63D7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6176D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FA0FC0" w:rsidRPr="00453C2C" w14:paraId="1861046B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7FB5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1619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A24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21</w:t>
            </w:r>
          </w:p>
        </w:tc>
      </w:tr>
      <w:tr w:rsidR="00FA0FC0" w:rsidRPr="00453C2C" w14:paraId="0A307BFA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494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CCE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F55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090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R="00FA0FC0" w:rsidRPr="00453C2C" w14:paraId="473216A5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EF2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4648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0DA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60C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5</w:t>
            </w:r>
          </w:p>
        </w:tc>
      </w:tr>
      <w:tr w:rsidR="00FA0FC0" w:rsidRPr="00453C2C" w14:paraId="22BDBB0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977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D8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1A9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23E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R="00FA0FC0" w:rsidRPr="00453C2C" w14:paraId="30D15A7C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A80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08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  <w:p w14:paraId="105730F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   -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การศึกษาเพื่อการเรียนรู้ 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IS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6BD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F77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</w:p>
        </w:tc>
      </w:tr>
      <w:tr w:rsidR="00FA0FC0" w:rsidRPr="00453C2C" w14:paraId="30460335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211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ส13102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15C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33C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28A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7194D3D8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C3C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358C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440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83F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644C37F2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0C1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9E1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6F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F32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5A1754A2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26D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DD7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3CD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657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28B12C4B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BE1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อ13101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602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C1C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EFC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3</w:t>
            </w:r>
          </w:p>
        </w:tc>
      </w:tr>
      <w:tr w:rsidR="00FA0FC0" w:rsidRPr="00453C2C" w14:paraId="5D639D9C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024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21A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1FA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2</w:t>
            </w:r>
          </w:p>
        </w:tc>
      </w:tr>
      <w:tr w:rsidR="00FA0FC0" w:rsidRPr="00453C2C" w14:paraId="1FAB428D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4B0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ว13201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3D5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A2C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396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</w:t>
            </w:r>
          </w:p>
        </w:tc>
      </w:tr>
      <w:tr w:rsidR="00FA0FC0" w:rsidRPr="00453C2C" w14:paraId="182BF32F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4CBE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ส13201 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01F7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การป้องกันการทุจริต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4B0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859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</w:t>
            </w:r>
          </w:p>
        </w:tc>
      </w:tr>
      <w:tr w:rsidR="00FA0FC0" w:rsidRPr="00453C2C" w14:paraId="1F65947B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192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E20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60F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3</w:t>
            </w:r>
          </w:p>
        </w:tc>
      </w:tr>
      <w:tr w:rsidR="00FA0FC0" w:rsidRPr="00453C2C" w14:paraId="7612692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FC7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1E0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8CB7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1ED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</w:tc>
      </w:tr>
      <w:tr w:rsidR="00FA0FC0" w:rsidRPr="00453C2C" w14:paraId="31C0909D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071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804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1C8A00D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754F9BF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 xml:space="preserve"> 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145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  <w:p w14:paraId="655D387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  <w:p w14:paraId="444CBAD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F8F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(2)</w:t>
            </w:r>
          </w:p>
          <w:p w14:paraId="1D06B3B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1</w:t>
            </w:r>
          </w:p>
          <w:p w14:paraId="2529056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</w:tr>
      <w:tr w:rsidR="00FA0FC0" w:rsidRPr="00453C2C" w14:paraId="5177A0F9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B53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0B8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ชุมนุม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CA6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DBB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FA0FC0" w:rsidRPr="00453C2C" w14:paraId="586761C6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5D0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B6F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1,040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673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6</w:t>
            </w:r>
          </w:p>
        </w:tc>
      </w:tr>
      <w:tr w:rsidR="00FA0FC0" w:rsidRPr="00453C2C" w14:paraId="7AA5986A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DCF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E3F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B04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FA0FC0" w:rsidRPr="00453C2C" w14:paraId="435E67F3" w14:textId="77777777" w:rsidTr="00AD3558">
        <w:trPr>
          <w:jc w:val="center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DD507D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09A2A7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55B873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17C6A681" w14:textId="77777777" w:rsidR="00FA0FC0" w:rsidRPr="00453C2C" w:rsidRDefault="00FA0FC0" w:rsidP="00FA0FC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</w:p>
    <w:p w14:paraId="3890E23F" w14:textId="6ACC5ECA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D8E9FA0" w14:textId="7821C4F5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FB299DF" w14:textId="24EB229A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D38A23E" w14:textId="3B81EF3B" w:rsidR="00687957" w:rsidRPr="00453C2C" w:rsidRDefault="00687957" w:rsidP="00DE250E">
      <w:pPr>
        <w:ind w:left="0"/>
        <w:rPr>
          <w:rFonts w:ascii="TH SarabunIT๙" w:hAnsi="TH SarabunIT๙" w:cs="TH SarabunIT๙"/>
          <w:noProof/>
          <w:sz w:val="32"/>
          <w:szCs w:val="32"/>
          <w:lang w:val="en-US" w:bidi="th-TH"/>
        </w:rPr>
      </w:pPr>
    </w:p>
    <w:p w14:paraId="4A947C49" w14:textId="69C7E24D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E13B14E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lastRenderedPageBreak/>
        <w:t>ชั้นประถมศึกษาปีที่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 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  <w:t>4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/1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ห้องเรียนวิทยาศาสตร์พลังสิบ เริ่มใช้ปี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 xml:space="preserve">การศึกษา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2566</w:t>
      </w:r>
    </w:p>
    <w:p w14:paraId="0485EE55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</w:pP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018"/>
        <w:gridCol w:w="1567"/>
        <w:gridCol w:w="1705"/>
      </w:tblGrid>
      <w:tr w:rsidR="006450F3" w:rsidRPr="00453C2C" w14:paraId="684DF7C1" w14:textId="77777777" w:rsidTr="00453C2C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114E30F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957886C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6E19662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F700A74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6450F3" w:rsidRPr="00453C2C" w14:paraId="4937EC8D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8B5F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705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6F4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21</w:t>
            </w:r>
          </w:p>
        </w:tc>
      </w:tr>
      <w:tr w:rsidR="006450F3" w:rsidRPr="00453C2C" w14:paraId="720C4FFC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B23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DAE4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358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FD33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789BC49F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7B2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0DF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B0E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DD18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69198C45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FEF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6FFF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65C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2CF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5D15ED0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73346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AFB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BF0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23F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506A555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317E3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19F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AD1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3AD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2A1F7DF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D124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B54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4404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98F4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08086D7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3957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7DB3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ED4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BD6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E315E4B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4B09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80F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943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B737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916343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4E9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3E87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6B6F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565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27CE2C3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A9D9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C68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AA3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4</w:t>
            </w:r>
          </w:p>
        </w:tc>
      </w:tr>
      <w:tr w:rsidR="006450F3" w:rsidRPr="00453C2C" w14:paraId="37D159B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455A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14201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73A4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196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3DD8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6450F3" w:rsidRPr="00453C2C" w14:paraId="7002A99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926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14202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7FF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วิทยาศาสตร์พลังสิบ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35A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90E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498813B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E95D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I14201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50A7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การศึกษาเพื่อการเรียนรู้ 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IS1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F586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143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161B8AD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5B99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14201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BE7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การป้องกันการทุจริต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CE84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46A9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423AF0DF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9AC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24E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875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3</w:t>
            </w:r>
          </w:p>
        </w:tc>
      </w:tr>
      <w:tr w:rsidR="006450F3" w:rsidRPr="00453C2C" w14:paraId="2553B4BB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7F0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18F47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7F2B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6F83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3B5E19EC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2FFF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F6B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6B80BE33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450D8903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26"/>
                <w:szCs w:val="26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 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 xml:space="preserve">-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  <w:p w14:paraId="334E13E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26"/>
                <w:szCs w:val="26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6"/>
                <w:szCs w:val="26"/>
                <w:cs/>
                <w:lang w:val="en-GB" w:eastAsia="en-US" w:bidi="th-TH"/>
              </w:rPr>
              <w:t xml:space="preserve">   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6"/>
                <w:szCs w:val="26"/>
                <w:lang w:val="en-US" w:eastAsia="en-US" w:bidi="th-TH"/>
              </w:rPr>
              <w:t xml:space="preserve">-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ชุมนุมวิทยาศาสตร์พลังสิบ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65C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(80)</w:t>
            </w:r>
          </w:p>
          <w:p w14:paraId="7B1617E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  <w:p w14:paraId="199FAA86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  <w:p w14:paraId="1D5D93C0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E1A7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(2)</w:t>
            </w:r>
          </w:p>
          <w:p w14:paraId="72528048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  <w:p w14:paraId="6210485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  <w:p w14:paraId="25B3E096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  <w:p w14:paraId="00BBB011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</w:p>
        </w:tc>
      </w:tr>
      <w:tr w:rsidR="006450F3" w:rsidRPr="00453C2C" w14:paraId="53A6B74D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50D9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B592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,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934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28</w:t>
            </w:r>
          </w:p>
        </w:tc>
      </w:tr>
      <w:tr w:rsidR="006450F3" w:rsidRPr="00453C2C" w14:paraId="034DCB1F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DAEA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29F5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8BDE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B41FCC3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A762752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1CF6470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C4CD988" w14:textId="77777777" w:rsidR="006450F3" w:rsidRPr="00453C2C" w:rsidRDefault="006450F3" w:rsidP="00AD3558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3CA05618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40A16220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12D8D59A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13DBA0C3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5031227C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39C107F7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77A7B09F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7C3EC657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2D1BCD77" w14:textId="150A064C" w:rsidR="00FA0FC0" w:rsidRPr="00453C2C" w:rsidRDefault="00FA0FC0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lastRenderedPageBreak/>
        <w:t xml:space="preserve">ระดับชั้นประถมศึกษาปีที่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  <w:t>4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 xml:space="preserve">   จัดการเรียนการสอนมาตรฐานสากล</w:t>
      </w:r>
    </w:p>
    <w:p w14:paraId="1EA6138B" w14:textId="77777777" w:rsidR="00FA0FC0" w:rsidRPr="00453C2C" w:rsidRDefault="00FA0FC0" w:rsidP="00FA0FC0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20"/>
          <w:cs/>
          <w:lang w:val="en-GB" w:eastAsia="en-US" w:bidi="th-TH"/>
        </w:rPr>
      </w:pP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018"/>
        <w:gridCol w:w="1705"/>
        <w:gridCol w:w="1705"/>
      </w:tblGrid>
      <w:tr w:rsidR="00FA0FC0" w:rsidRPr="00453C2C" w14:paraId="1364A94F" w14:textId="77777777" w:rsidTr="00453C2C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4486FA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9EFF6F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15E23C6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333C04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FA0FC0" w:rsidRPr="00453C2C" w14:paraId="340FBB34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FE7A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EFF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332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21</w:t>
            </w:r>
          </w:p>
        </w:tc>
      </w:tr>
      <w:tr w:rsidR="00FA0FC0" w:rsidRPr="00453C2C" w14:paraId="64E97B05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8C8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4B0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E43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22C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FA0FC0" w:rsidRPr="00453C2C" w14:paraId="3B041355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4E4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4C8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72F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6F1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FA0FC0" w:rsidRPr="00453C2C" w14:paraId="69C4274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8A6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97A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201D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627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1DD0F3D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A38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A95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6D8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C8F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339DD1E2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5C58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8DD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0E5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A64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FA0FC0" w:rsidRPr="00453C2C" w14:paraId="2B462E8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92E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C26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24B7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3B7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12B7066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A7D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CE4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1D7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233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0D9786B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D9E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803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474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361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507D698A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FD9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14101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095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D14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657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FA0FC0" w:rsidRPr="00453C2C" w14:paraId="57CAA7BE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BA02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C7A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2A5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3</w:t>
            </w:r>
          </w:p>
        </w:tc>
      </w:tr>
      <w:tr w:rsidR="00FA0FC0" w:rsidRPr="00453C2C" w14:paraId="4B24D5D8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92173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14201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906D3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D77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BD7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FA0FC0" w:rsidRPr="00453C2C" w14:paraId="43957A4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2C9CF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I14201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F170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การศึกษาเพื่อการเรียนรู้ 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IS1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838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4C1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FA0FC0" w:rsidRPr="00453C2C" w14:paraId="27A33B8C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0B58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14201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1F88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การป้องกันการทุจริต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3B1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0D33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FA0FC0" w:rsidRPr="00453C2C" w14:paraId="7893F7DD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329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9930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8C5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3</w:t>
            </w:r>
          </w:p>
        </w:tc>
      </w:tr>
      <w:tr w:rsidR="00FA0FC0" w:rsidRPr="00453C2C" w14:paraId="084F0660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C8B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7F2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D16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5F8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FA0FC0" w:rsidRPr="00453C2C" w14:paraId="4E7C1F3C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45E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5FA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70C1593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4489759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US" w:eastAsia="en-US" w:bidi="th-TH"/>
              </w:rPr>
              <w:t xml:space="preserve">       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FCFF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  <w:p w14:paraId="7803B13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  <w:p w14:paraId="40B3022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0E74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)</w:t>
            </w:r>
          </w:p>
          <w:p w14:paraId="42A2420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  <w:p w14:paraId="65CB976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</w:tr>
      <w:tr w:rsidR="00FA0FC0" w:rsidRPr="00453C2C" w14:paraId="25027B60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3251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0806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ชุมนุม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834D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18DC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FA0FC0" w:rsidRPr="00453C2C" w14:paraId="461594EC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E85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42F9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,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080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1D8E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27</w:t>
            </w:r>
          </w:p>
        </w:tc>
      </w:tr>
      <w:tr w:rsidR="00FA0FC0" w:rsidRPr="00453C2C" w14:paraId="5D64D9C9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EE6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1ED7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CD8A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3</w:t>
            </w:r>
          </w:p>
        </w:tc>
      </w:tr>
      <w:tr w:rsidR="00FA0FC0" w:rsidRPr="00453C2C" w14:paraId="63D88BE1" w14:textId="77777777" w:rsidTr="00AD3558">
        <w:trPr>
          <w:jc w:val="center"/>
        </w:trPr>
        <w:tc>
          <w:tcPr>
            <w:tcW w:w="5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103DCC5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C391ADB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5C7FA43" w14:textId="77777777" w:rsidR="00FA0FC0" w:rsidRPr="00453C2C" w:rsidRDefault="00FA0FC0" w:rsidP="00FA0FC0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057B2D64" w14:textId="77777777" w:rsidR="00FA0FC0" w:rsidRPr="00453C2C" w:rsidRDefault="00FA0FC0" w:rsidP="00FA0FC0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1890DAC" w14:textId="77777777" w:rsidR="00FA0FC0" w:rsidRPr="00453C2C" w:rsidRDefault="00FA0FC0" w:rsidP="00FA0FC0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2E29CA18" w14:textId="7660A334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5A904F9" w14:textId="77777777" w:rsidR="006450F3" w:rsidRPr="00453C2C" w:rsidRDefault="006450F3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1C2F779" w14:textId="77777777" w:rsidR="006450F3" w:rsidRPr="00453C2C" w:rsidRDefault="006450F3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C7366E1" w14:textId="77777777" w:rsidR="006450F3" w:rsidRPr="00453C2C" w:rsidRDefault="006450F3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B3157D5" w14:textId="77777777" w:rsidR="006450F3" w:rsidRPr="00453C2C" w:rsidRDefault="006450F3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0F1F10D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lastRenderedPageBreak/>
        <w:t>ชั้นประถมศึกษาปีที่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  <w:t>5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087"/>
        <w:gridCol w:w="1637"/>
        <w:gridCol w:w="1705"/>
      </w:tblGrid>
      <w:tr w:rsidR="006450F3" w:rsidRPr="00453C2C" w14:paraId="54D48168" w14:textId="77777777" w:rsidTr="00453C2C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CB9517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C7748F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573682B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142A58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6450F3" w:rsidRPr="00453C2C" w14:paraId="2E0F85C5" w14:textId="77777777" w:rsidTr="00AD3558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656B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0B6A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029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21</w:t>
            </w:r>
          </w:p>
        </w:tc>
      </w:tr>
      <w:tr w:rsidR="006450F3" w:rsidRPr="00453C2C" w14:paraId="2F553E90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B966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E45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4E7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374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432AC22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F4C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4CC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59C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B9C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3B25318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C2A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903B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022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2A8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01A9D499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B47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7B2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179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5A2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CF9E4FA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A9E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15102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CD9B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272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160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7AD3137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543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871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82E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BF7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2DDB9353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85A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7E8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14F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9DB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4612BF88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B2F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8E9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CB7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45E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3F54438A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8D9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15101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9C4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F3E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FA4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94261B0" w14:textId="77777777" w:rsidTr="00AD3558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DA4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B04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644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2</w:t>
            </w:r>
          </w:p>
        </w:tc>
      </w:tr>
      <w:tr w:rsidR="006450F3" w:rsidRPr="00453C2C" w14:paraId="4EEF020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A86B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15201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FC66B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D4D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D7A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6450F3" w:rsidRPr="00453C2C" w14:paraId="20710C8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EB6B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15201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560D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การป้องกันการทุจริต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07BA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CEC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6450F3" w:rsidRPr="00453C2C" w14:paraId="3ED4B566" w14:textId="77777777" w:rsidTr="00AD3558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554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8F5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D08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3</w:t>
            </w:r>
          </w:p>
        </w:tc>
      </w:tr>
      <w:tr w:rsidR="006450F3" w:rsidRPr="00453C2C" w14:paraId="7E8B5910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FCD6B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40A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757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A5B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44435C9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C28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CD4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68FD93F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6321C0D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US" w:eastAsia="en-US" w:bidi="th-TH"/>
              </w:rPr>
              <w:t xml:space="preserve">       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00A1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  <w:p w14:paraId="33BF01B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  <w:p w14:paraId="41B1DDF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0D3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)</w:t>
            </w:r>
          </w:p>
          <w:p w14:paraId="4D6D32A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  <w:p w14:paraId="713CCAF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</w:tr>
      <w:tr w:rsidR="006450F3" w:rsidRPr="00453C2C" w14:paraId="3961DAB3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03C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13F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ชุมนุม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79BB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271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417BD66A" w14:textId="77777777" w:rsidTr="00AD3558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DF1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E5BE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,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040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ACE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62</w:t>
            </w:r>
          </w:p>
        </w:tc>
      </w:tr>
      <w:tr w:rsidR="006450F3" w:rsidRPr="00453C2C" w14:paraId="6999414A" w14:textId="77777777" w:rsidTr="00AD3558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83F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697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43C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783323DC" w14:textId="77777777" w:rsidTr="00AD3558">
        <w:trPr>
          <w:jc w:val="center"/>
        </w:trPr>
        <w:tc>
          <w:tcPr>
            <w:tcW w:w="6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76AAF9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2DF096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1795EB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5CF3B485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GB" w:eastAsia="en-US" w:bidi="th-TH"/>
        </w:rPr>
      </w:pPr>
    </w:p>
    <w:p w14:paraId="0C612710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06245500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3ADD9FB7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3450A97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AB43E43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1FC57066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7475CDA5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65F35EA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748FC8BB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707B084A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2038094C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0D4F2566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1384BAFA" w14:textId="45C0B792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 w:line="360" w:lineRule="auto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lastRenderedPageBreak/>
        <w:t>ชั้นประถมศึกษาปีที่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 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  <w:t>6</w:t>
      </w:r>
    </w:p>
    <w:tbl>
      <w:tblPr>
        <w:tblW w:w="9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4019"/>
        <w:gridCol w:w="1705"/>
        <w:gridCol w:w="1705"/>
      </w:tblGrid>
      <w:tr w:rsidR="006450F3" w:rsidRPr="00453C2C" w14:paraId="7C27E306" w14:textId="77777777" w:rsidTr="00453C2C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605D34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รายวิชา/กิจกรรม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887F99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เวลาเรียน</w:t>
            </w:r>
          </w:p>
          <w:p w14:paraId="637E7CF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ชม./ปี)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68D775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ชม./สัปดาห์)</w:t>
            </w:r>
          </w:p>
        </w:tc>
      </w:tr>
      <w:tr w:rsidR="006450F3" w:rsidRPr="00453C2C" w14:paraId="3EA04E0C" w14:textId="77777777" w:rsidTr="00AD3558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53A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9B2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52E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21</w:t>
            </w:r>
          </w:p>
        </w:tc>
      </w:tr>
      <w:tr w:rsidR="006450F3" w:rsidRPr="00453C2C" w14:paraId="5D622A43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EBF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ท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3E4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ภาษาไทย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75A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049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00E14E5D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2D8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37B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คณิตศาสตร์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064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9E7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7F16DC0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FC2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6BF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วิทยาศาสตร์และเทคโนโลยี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E6A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2760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04ED09E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0C6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E45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สังคมศึกษา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ศาสนาและวัฒนธรรม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F9C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4FA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780584E7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244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16102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7A6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ประวัติศาสตร์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AD9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44F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4C71162F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959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พ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BB0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สุขศึกษาและพลศึกษา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110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216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6440B97A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DCC5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474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ศิลปะ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8D9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C98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1C2A91F4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715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ง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46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การงานอาชีพ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9CE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4E2B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68E9FD9D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F85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อ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16101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D12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ภาษาอังกฤษ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B8E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74A6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</w:p>
        </w:tc>
      </w:tr>
      <w:tr w:rsidR="006450F3" w:rsidRPr="00453C2C" w14:paraId="0EA7C4C2" w14:textId="77777777" w:rsidTr="00AD3558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4CCB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030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0F8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2</w:t>
            </w:r>
          </w:p>
        </w:tc>
      </w:tr>
      <w:tr w:rsidR="006450F3" w:rsidRPr="00453C2C" w14:paraId="783CFC91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3F7D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ว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16201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B85AE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คอมพิวเตอร์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5C8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F7B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6450F3" w:rsidRPr="00453C2C" w14:paraId="47F283E9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23A84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ส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16201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7BACE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การป้องกันการทุจริต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D05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885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</w:p>
        </w:tc>
      </w:tr>
      <w:tr w:rsidR="006450F3" w:rsidRPr="00453C2C" w14:paraId="63E06990" w14:textId="77777777" w:rsidTr="00AD3558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5E7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878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120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F12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GB" w:eastAsia="en-US" w:bidi="th-TH"/>
              </w:rPr>
              <w:t>3</w:t>
            </w:r>
          </w:p>
        </w:tc>
      </w:tr>
      <w:tr w:rsidR="006450F3" w:rsidRPr="00453C2C" w14:paraId="7A7C34B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B7F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715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F9C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66E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30633493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272D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A2F8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กิจกรรมนักเรียน</w:t>
            </w:r>
          </w:p>
          <w:p w14:paraId="270ED1B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    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 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ลูกเสือ/เนตรนารี</w:t>
            </w:r>
          </w:p>
          <w:p w14:paraId="7E906093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US" w:eastAsia="en-US" w:bidi="th-TH"/>
              </w:rPr>
              <w:t xml:space="preserve">       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lang w:val="en-US" w:eastAsia="en-US" w:bidi="th-TH"/>
              </w:rPr>
              <w:t> 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28"/>
                <w:szCs w:val="28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D45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80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)</w:t>
            </w:r>
          </w:p>
          <w:p w14:paraId="3D40385E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  <w:p w14:paraId="63BF466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294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)</w:t>
            </w:r>
          </w:p>
          <w:p w14:paraId="7A262BD0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  <w:p w14:paraId="256BB749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</w:p>
        </w:tc>
      </w:tr>
      <w:tr w:rsidR="006450F3" w:rsidRPr="00453C2C" w14:paraId="37403036" w14:textId="77777777" w:rsidTr="00AD3558">
        <w:trPr>
          <w:jc w:val="center"/>
        </w:trPr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C90F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 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469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๏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ชุมนุม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48F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802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</w:t>
            </w:r>
          </w:p>
        </w:tc>
      </w:tr>
      <w:tr w:rsidR="006450F3" w:rsidRPr="00453C2C" w14:paraId="6207BF79" w14:textId="77777777" w:rsidTr="00AD3558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64B8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รวมเวลาเรียนทั้งสิ้นตามโครงสร้างหลักสูตร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5D1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,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  <w:t>040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40C7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26</w:t>
            </w:r>
          </w:p>
        </w:tc>
      </w:tr>
      <w:tr w:rsidR="006450F3" w:rsidRPr="00453C2C" w14:paraId="2F985C89" w14:textId="77777777" w:rsidTr="00AD3558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731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กิจกรรมเสริมหลักสูตร (ลดเวลาเรียน เพิ่มเวลารู้)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86B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160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AAF6A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4</w:t>
            </w:r>
          </w:p>
        </w:tc>
      </w:tr>
      <w:tr w:rsidR="006450F3" w:rsidRPr="00453C2C" w14:paraId="451A5D82" w14:textId="77777777" w:rsidTr="00AD3558">
        <w:trPr>
          <w:jc w:val="center"/>
        </w:trPr>
        <w:tc>
          <w:tcPr>
            <w:tcW w:w="5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322C452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7D23B61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1,200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73CDDEC" w14:textId="77777777" w:rsidR="006450F3" w:rsidRPr="00453C2C" w:rsidRDefault="006450F3" w:rsidP="006450F3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val="en-US" w:eastAsia="en-US" w:bidi="th-TH"/>
              </w:rPr>
              <w:t>30</w:t>
            </w:r>
          </w:p>
        </w:tc>
      </w:tr>
    </w:tbl>
    <w:p w14:paraId="1F82159A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5C837276" w14:textId="77777777" w:rsidR="006450F3" w:rsidRPr="00453C2C" w:rsidRDefault="006450F3" w:rsidP="006450F3">
      <w:pPr>
        <w:spacing w:before="0" w:after="0"/>
        <w:ind w:left="0" w:right="0"/>
        <w:contextualSpacing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23B6A63E" w14:textId="77777777" w:rsidR="006450F3" w:rsidRPr="00453C2C" w:rsidRDefault="006450F3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524319B" w14:textId="77777777" w:rsidR="006450F3" w:rsidRPr="00453C2C" w:rsidRDefault="006450F3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D41A2EB" w14:textId="1E2F0D27" w:rsidR="00284938" w:rsidRPr="00453C2C" w:rsidRDefault="00284938" w:rsidP="00DE250E">
      <w:pPr>
        <w:ind w:left="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D45E13B" w14:textId="0AFEC4B1" w:rsidR="006450F3" w:rsidRPr="00453C2C" w:rsidRDefault="006450F3" w:rsidP="006450F3">
      <w:pPr>
        <w:ind w:left="0"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ED73D46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1A24241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66194A21" w14:textId="77777777" w:rsidR="006450F3" w:rsidRPr="00453C2C" w:rsidRDefault="006450F3" w:rsidP="006450F3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before="0" w:after="0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</w:p>
    <w:p w14:paraId="6E74A8B4" w14:textId="77777777" w:rsidR="006450F3" w:rsidRPr="00453C2C" w:rsidRDefault="006450F3" w:rsidP="00284938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BF7D039" w14:textId="78321559" w:rsidR="00FE0ED9" w:rsidRPr="00453C2C" w:rsidRDefault="006450F3" w:rsidP="00284938">
      <w:pPr>
        <w:ind w:left="0"/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48FED77" wp14:editId="0DA99BE8">
                <wp:simplePos x="0" y="0"/>
                <wp:positionH relativeFrom="margin">
                  <wp:posOffset>1955619</wp:posOffset>
                </wp:positionH>
                <wp:positionV relativeFrom="paragraph">
                  <wp:posOffset>-53019</wp:posOffset>
                </wp:positionV>
                <wp:extent cx="2108200" cy="552450"/>
                <wp:effectExtent l="114300" t="95250" r="120650" b="95250"/>
                <wp:wrapNone/>
                <wp:docPr id="492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C3C395D" w14:textId="7CD4B3AD" w:rsidR="00BF16F1" w:rsidRPr="00762FB9" w:rsidRDefault="00BF16F1" w:rsidP="00BF16F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๑๐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โครงสร้างเวลาเรียน</w:t>
                            </w:r>
                          </w:p>
                          <w:p w14:paraId="6D7187C3" w14:textId="77777777" w:rsidR="00BF16F1" w:rsidRPr="00762FB9" w:rsidRDefault="00BF16F1" w:rsidP="00BF16F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FED77" id="_x0000_s1047" style="position:absolute;margin-left:154pt;margin-top:-4.15pt;width:166pt;height:43.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0820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" adj="-11796480,,5400" path="m276225,l1831975,v152555,,276225,123670,276225,276225l2108200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1831975,0;2108200,276225;2108200,276225;1831975,552450;276225,552450;0,276225;0,276225;276225,0" o:connectangles="0,0,0,0,0,0,0,0,0" textboxrect="0,0,2108200,552450"/>
                <v:textbox>
                  <w:txbxContent>
                    <w:p w14:paraId="3C3C395D" w14:textId="7CD4B3AD" w:rsidR="00BF16F1" w:rsidRPr="00762FB9" w:rsidRDefault="00BF16F1" w:rsidP="00BF16F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๑๐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โครงสร้างเวลาเรียน</w:t>
                      </w:r>
                    </w:p>
                    <w:p w14:paraId="6D7187C3" w14:textId="77777777" w:rsidR="00BF16F1" w:rsidRPr="00762FB9" w:rsidRDefault="00BF16F1" w:rsidP="00BF16F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E071F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auto"/>
          <w:sz w:val="36"/>
          <w:szCs w:val="36"/>
          <w:lang w:val="en-GB"/>
        </w:rPr>
      </w:pPr>
    </w:p>
    <w:p w14:paraId="2BA69C43" w14:textId="4CF1E228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auto"/>
          <w:sz w:val="36"/>
          <w:szCs w:val="36"/>
          <w:lang w:val="en-GB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sz w:val="36"/>
          <w:szCs w:val="36"/>
          <w:cs/>
          <w:lang w:val="en-GB"/>
        </w:rPr>
        <w:t xml:space="preserve">โครงสร้างเวลาเรียนหลักสูตรสถานศึกษาและมาตรฐานสากล </w:t>
      </w:r>
    </w:p>
    <w:p w14:paraId="31C56EB0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auto"/>
          <w:sz w:val="36"/>
          <w:szCs w:val="36"/>
          <w:lang w:val="en-GB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sz w:val="36"/>
          <w:szCs w:val="36"/>
          <w:cs/>
          <w:lang w:val="en-GB"/>
        </w:rPr>
        <w:t>ระดับประถมศึกษา</w:t>
      </w:r>
    </w:p>
    <w:p w14:paraId="7E342030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after="0"/>
        <w:jc w:val="center"/>
        <w:rPr>
          <w:rFonts w:ascii="TH SarabunIT๙" w:eastAsia="Calibri" w:hAnsi="TH SarabunIT๙" w:cs="TH SarabunIT๙"/>
          <w:b/>
          <w:bCs/>
          <w:color w:val="auto"/>
          <w:sz w:val="32"/>
          <w:szCs w:val="32"/>
          <w:lang w:val="en-GB"/>
        </w:rPr>
      </w:pPr>
    </w:p>
    <w:tbl>
      <w:tblPr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931"/>
        <w:gridCol w:w="990"/>
        <w:gridCol w:w="990"/>
        <w:gridCol w:w="900"/>
        <w:gridCol w:w="900"/>
        <w:gridCol w:w="988"/>
      </w:tblGrid>
      <w:tr w:rsidR="006450F3" w:rsidRPr="00453C2C" w14:paraId="198F380E" w14:textId="77777777" w:rsidTr="00AD3558">
        <w:trPr>
          <w:tblHeader/>
        </w:trPr>
        <w:tc>
          <w:tcPr>
            <w:tcW w:w="3528" w:type="dxa"/>
            <w:vMerge w:val="restart"/>
            <w:vAlign w:val="center"/>
          </w:tcPr>
          <w:p w14:paraId="30C3D1D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กลุ่มสาระการเรียนรู้/กิจกรรม</w:t>
            </w:r>
          </w:p>
        </w:tc>
        <w:tc>
          <w:tcPr>
            <w:tcW w:w="5699" w:type="dxa"/>
            <w:gridSpan w:val="6"/>
            <w:tcBorders>
              <w:bottom w:val="single" w:sz="4" w:space="0" w:color="auto"/>
            </w:tcBorders>
            <w:vAlign w:val="center"/>
          </w:tcPr>
          <w:p w14:paraId="6356F20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เวลาเรียนระดับประถมศึกษา</w:t>
            </w:r>
          </w:p>
        </w:tc>
      </w:tr>
      <w:tr w:rsidR="006450F3" w:rsidRPr="00453C2C" w14:paraId="2FA49726" w14:textId="77777777" w:rsidTr="00AD3558">
        <w:trPr>
          <w:trHeight w:val="359"/>
          <w:tblHeader/>
        </w:trPr>
        <w:tc>
          <w:tcPr>
            <w:tcW w:w="3528" w:type="dxa"/>
            <w:vMerge/>
            <w:tcBorders>
              <w:bottom w:val="single" w:sz="4" w:space="0" w:color="auto"/>
            </w:tcBorders>
            <w:vAlign w:val="center"/>
          </w:tcPr>
          <w:p w14:paraId="2666383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31" w:type="dxa"/>
            <w:tcBorders>
              <w:bottom w:val="single" w:sz="4" w:space="0" w:color="auto"/>
            </w:tcBorders>
            <w:vAlign w:val="center"/>
          </w:tcPr>
          <w:p w14:paraId="3A86981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ป.1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5885F14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ป.2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586878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ป.3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50A82F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ป.4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F4E07C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ป.5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14:paraId="1F8E42C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ป.6</w:t>
            </w:r>
          </w:p>
        </w:tc>
      </w:tr>
      <w:tr w:rsidR="006450F3" w:rsidRPr="00453C2C" w14:paraId="589661B6" w14:textId="77777777" w:rsidTr="00AD3558">
        <w:tc>
          <w:tcPr>
            <w:tcW w:w="3528" w:type="dxa"/>
            <w:tcBorders>
              <w:top w:val="single" w:sz="4" w:space="0" w:color="auto"/>
              <w:bottom w:val="dotted" w:sz="2" w:space="0" w:color="auto"/>
            </w:tcBorders>
          </w:tcPr>
          <w:p w14:paraId="584751E3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sym w:font="Wingdings 2" w:char="F097"/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รายวิชาพื้นฐาน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431D5D70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</w:tc>
      </w:tr>
      <w:tr w:rsidR="006450F3" w:rsidRPr="00453C2C" w14:paraId="410A1EDA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1C2F5CA9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 ภาษาไทย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6002753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200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5956C2AC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200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7077339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200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802683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160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7F65E444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160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02F30B6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160</w:t>
            </w:r>
          </w:p>
        </w:tc>
      </w:tr>
      <w:tr w:rsidR="006450F3" w:rsidRPr="00453C2C" w14:paraId="7690D2BC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3C4E6B43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 คณิตศาสตร์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2775C08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200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6B68F1E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200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341547D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200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F71048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160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1DC8771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160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2E8D1CA6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160</w:t>
            </w:r>
          </w:p>
        </w:tc>
      </w:tr>
      <w:tr w:rsidR="006450F3" w:rsidRPr="00453C2C" w14:paraId="179C4C6B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2CF16C9C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 วิทยาศาสตร์และเทคโนโลยี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44E06F5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711B5DA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41E59B3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080D0C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08D5E119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1029332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80</w:t>
            </w:r>
          </w:p>
        </w:tc>
      </w:tr>
      <w:tr w:rsidR="006450F3" w:rsidRPr="00453C2C" w14:paraId="45F69F3F" w14:textId="77777777" w:rsidTr="00AD3558">
        <w:trPr>
          <w:trHeight w:val="631"/>
        </w:trPr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622C51E7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 สังคมศึกษา ศาสนา</w:t>
            </w:r>
          </w:p>
          <w:p w14:paraId="594EEB20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 และวัฒนธรรม</w:t>
            </w:r>
          </w:p>
          <w:p w14:paraId="439F0D28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 xml:space="preserve">  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การศึกษาเพื่อการเรียนรู้  (</w:t>
            </w:r>
            <w:r w:rsidRPr="00453C2C">
              <w:rPr>
                <w:rFonts w:ascii="TH SarabunIT๙" w:hAnsi="TH SarabunIT๙" w:cs="TH SarabunIT๙"/>
                <w:sz w:val="28"/>
              </w:rPr>
              <w:t>IS</w:t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)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7C88BE6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ABE49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46EA17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3346BA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D12CC5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653539C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80</w:t>
            </w:r>
          </w:p>
        </w:tc>
      </w:tr>
      <w:tr w:rsidR="006450F3" w:rsidRPr="00453C2C" w14:paraId="1798B136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21481BD1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ประวัติศาสตร์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665FD1E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0505695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3BA7B65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C0B82EC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50AA649C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33E29C7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</w:tr>
      <w:tr w:rsidR="006450F3" w:rsidRPr="00453C2C" w14:paraId="44A87F41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57D31864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สุขศึกษาและพลศึกษา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585BA1D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4E5DD74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0118B4E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BDFFFC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4B63EED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53CEEEB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</w:tr>
      <w:tr w:rsidR="006450F3" w:rsidRPr="00453C2C" w14:paraId="51D0CEC3" w14:textId="77777777" w:rsidTr="00AD3558">
        <w:trPr>
          <w:trHeight w:val="301"/>
        </w:trPr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0F26B0DD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ศิลปะ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5A5BD65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103BA3F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5B0D65E9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C0B842C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50DA4E5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61FD69C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</w:tr>
      <w:tr w:rsidR="006450F3" w:rsidRPr="00453C2C" w14:paraId="315E8475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52990141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การงานอาชีพ</w:t>
            </w: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 xml:space="preserve">    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52D2027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5DB55FA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1222798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4F9C37C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3714DF6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36CB53E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</w:tr>
      <w:tr w:rsidR="006450F3" w:rsidRPr="00453C2C" w14:paraId="1F36F0A3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120C578B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ภาษาอังกฤษ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7E873D9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120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2551EE3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120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532CAEA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120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74348A5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1EAB1CD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257F499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8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0</w:t>
            </w:r>
          </w:p>
        </w:tc>
      </w:tr>
      <w:tr w:rsidR="006450F3" w:rsidRPr="00453C2C" w14:paraId="4FE9F67C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19BA5B55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   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รวมเวลาเรียน (พื้นฐาน)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1D4E959C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840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6ACE515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840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081293D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840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4BBEDCC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840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7427815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840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2A99233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840</w:t>
            </w:r>
          </w:p>
        </w:tc>
      </w:tr>
      <w:tr w:rsidR="006450F3" w:rsidRPr="00453C2C" w14:paraId="6CAF95D1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5DA1E1A4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sym w:font="Wingdings 2" w:char="F097"/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รายวิชาเพิ่มเติม</w:t>
            </w:r>
          </w:p>
        </w:tc>
        <w:tc>
          <w:tcPr>
            <w:tcW w:w="5699" w:type="dxa"/>
            <w:gridSpan w:val="6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265A2E5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</w:tr>
      <w:tr w:rsidR="006450F3" w:rsidRPr="00453C2C" w14:paraId="2AEABBBF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27135C34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คอมพิวเตอร์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2CC4F24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1A909C1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38C1CF1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7E3274E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70BCA48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1001AA3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</w:tr>
      <w:tr w:rsidR="006450F3" w:rsidRPr="00453C2C" w14:paraId="3AAEB963" w14:textId="77777777" w:rsidTr="00AD3558">
        <w:trPr>
          <w:trHeight w:val="399"/>
        </w:trPr>
        <w:tc>
          <w:tcPr>
            <w:tcW w:w="3528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0A314CBB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การศึกษาเพื่อการเรียนรู้ (</w:t>
            </w:r>
            <w:r w:rsidRPr="00453C2C">
              <w:rPr>
                <w:rFonts w:ascii="TH SarabunIT๙" w:hAnsi="TH SarabunIT๙" w:cs="TH SarabunIT๙"/>
                <w:sz w:val="28"/>
              </w:rPr>
              <w:t>IS</w:t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)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20595A3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1EE6668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-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07F89A5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6744FBA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5C762009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-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3AB7DD39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-</w:t>
            </w:r>
          </w:p>
        </w:tc>
      </w:tr>
      <w:tr w:rsidR="006450F3" w:rsidRPr="00453C2C" w14:paraId="0B55DD88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5C0AD119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การป้องกันการทุจริต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26048686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16A97F6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7F883E4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8CABAD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046E535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177F57B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</w:tr>
      <w:tr w:rsidR="006450F3" w:rsidRPr="00453C2C" w14:paraId="0DE76778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78206526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 xml:space="preserve">    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รวมเวลาเรียน (เพิ่มเติม)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0DD54C3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4ADA3CC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315AE48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06FEE6E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7BEC815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3B2B79A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8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0</w:t>
            </w:r>
          </w:p>
        </w:tc>
      </w:tr>
      <w:tr w:rsidR="006450F3" w:rsidRPr="00453C2C" w14:paraId="1D554222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  <w:right w:val="single" w:sz="4" w:space="0" w:color="auto"/>
            </w:tcBorders>
          </w:tcPr>
          <w:p w14:paraId="017931FA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sym w:font="Wingdings 2" w:char="F097"/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กิจกรรมพัฒนาผู้เรียน</w:t>
            </w:r>
          </w:p>
        </w:tc>
        <w:tc>
          <w:tcPr>
            <w:tcW w:w="5699" w:type="dxa"/>
            <w:gridSpan w:val="6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217EECF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6450F3" w:rsidRPr="00453C2C" w14:paraId="02D34C55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6AD6CA22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กิจกรรมแนะแนว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4D15704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4A802D14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324E2C56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7C07B16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4E2EF97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7B262E8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</w:tr>
      <w:tr w:rsidR="006450F3" w:rsidRPr="00453C2C" w14:paraId="3709D16E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7F240C5A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กิจกรรมลูกเสือ / เนตรนารี</w:t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</w:p>
          <w:p w14:paraId="24FAD0BC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 xml:space="preserve">          </w:t>
            </w:r>
            <w:r w:rsidRPr="00453C2C">
              <w:rPr>
                <w:rFonts w:ascii="TH SarabunIT๙" w:hAnsi="TH SarabunIT๙" w:cs="TH SarabunIT๙"/>
                <w:sz w:val="28"/>
              </w:rPr>
              <w:t>-</w:t>
            </w: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กิจกรรมเพื่อสังคมและสาธารณประโยชน์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526866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1FEE98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5B52685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378B7C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92F2AA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1842EF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</w:tr>
      <w:tr w:rsidR="006450F3" w:rsidRPr="00453C2C" w14:paraId="5FBCF525" w14:textId="77777777" w:rsidTr="00AD3558">
        <w:tc>
          <w:tcPr>
            <w:tcW w:w="3528" w:type="dxa"/>
            <w:tcBorders>
              <w:top w:val="dotted" w:sz="2" w:space="0" w:color="auto"/>
              <w:bottom w:val="dotted" w:sz="2" w:space="0" w:color="auto"/>
            </w:tcBorders>
          </w:tcPr>
          <w:p w14:paraId="0EB448CC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ชุมนุม 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</w:tcPr>
          <w:p w14:paraId="355979C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44A2701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26B2C1D4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32C2A095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6F97414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88" w:type="dxa"/>
            <w:tcBorders>
              <w:top w:val="dotted" w:sz="2" w:space="0" w:color="auto"/>
              <w:bottom w:val="dotted" w:sz="2" w:space="0" w:color="auto"/>
            </w:tcBorders>
          </w:tcPr>
          <w:p w14:paraId="18B12AA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</w:tr>
      <w:tr w:rsidR="006450F3" w:rsidRPr="00453C2C" w14:paraId="5A6AB4A0" w14:textId="77777777" w:rsidTr="00AD3558">
        <w:tc>
          <w:tcPr>
            <w:tcW w:w="3528" w:type="dxa"/>
            <w:tcBorders>
              <w:top w:val="dotted" w:sz="2" w:space="0" w:color="auto"/>
              <w:bottom w:val="single" w:sz="4" w:space="0" w:color="auto"/>
            </w:tcBorders>
          </w:tcPr>
          <w:p w14:paraId="6F156F0B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 xml:space="preserve">    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รวมเวลาเรียน กิจกรรมพัฒนาผู้เรียน</w:t>
            </w:r>
          </w:p>
        </w:tc>
        <w:tc>
          <w:tcPr>
            <w:tcW w:w="931" w:type="dxa"/>
            <w:tcBorders>
              <w:top w:val="dotted" w:sz="2" w:space="0" w:color="auto"/>
              <w:bottom w:val="single" w:sz="4" w:space="0" w:color="auto"/>
            </w:tcBorders>
          </w:tcPr>
          <w:p w14:paraId="2451FAB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  <w:tc>
          <w:tcPr>
            <w:tcW w:w="990" w:type="dxa"/>
            <w:tcBorders>
              <w:top w:val="dotted" w:sz="2" w:space="0" w:color="auto"/>
              <w:bottom w:val="single" w:sz="4" w:space="0" w:color="auto"/>
            </w:tcBorders>
          </w:tcPr>
          <w:p w14:paraId="780B68AF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  <w:tc>
          <w:tcPr>
            <w:tcW w:w="990" w:type="dxa"/>
            <w:tcBorders>
              <w:top w:val="dotted" w:sz="2" w:space="0" w:color="auto"/>
              <w:bottom w:val="single" w:sz="4" w:space="0" w:color="auto"/>
            </w:tcBorders>
          </w:tcPr>
          <w:p w14:paraId="68BC0299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  <w:tc>
          <w:tcPr>
            <w:tcW w:w="900" w:type="dxa"/>
            <w:tcBorders>
              <w:top w:val="dotted" w:sz="2" w:space="0" w:color="auto"/>
              <w:bottom w:val="single" w:sz="4" w:space="0" w:color="auto"/>
            </w:tcBorders>
          </w:tcPr>
          <w:p w14:paraId="0FBC9FB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  <w:tc>
          <w:tcPr>
            <w:tcW w:w="900" w:type="dxa"/>
            <w:tcBorders>
              <w:top w:val="dotted" w:sz="2" w:space="0" w:color="auto"/>
              <w:bottom w:val="single" w:sz="4" w:space="0" w:color="auto"/>
            </w:tcBorders>
          </w:tcPr>
          <w:p w14:paraId="524729A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  <w:tc>
          <w:tcPr>
            <w:tcW w:w="988" w:type="dxa"/>
            <w:tcBorders>
              <w:top w:val="dotted" w:sz="2" w:space="0" w:color="auto"/>
              <w:bottom w:val="single" w:sz="4" w:space="0" w:color="auto"/>
            </w:tcBorders>
          </w:tcPr>
          <w:p w14:paraId="0F16028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</w:rPr>
              <w:t>120</w:t>
            </w:r>
          </w:p>
        </w:tc>
      </w:tr>
      <w:tr w:rsidR="006450F3" w:rsidRPr="00453C2C" w14:paraId="683EAA31" w14:textId="77777777" w:rsidTr="00AD3558">
        <w:trPr>
          <w:trHeight w:val="347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A04CF2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sym w:font="Wingdings 2" w:char="F097"/>
            </w: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กิจกรรมลดเวลาเรียน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2B4AC3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</w:tr>
      <w:tr w:rsidR="006450F3" w:rsidRPr="00453C2C" w14:paraId="3657A8EA" w14:textId="77777777" w:rsidTr="00AD3558">
        <w:trPr>
          <w:trHeight w:val="1337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140434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ลดเวลาเรียนเพิ่มเวลารู้ ภาษาอังกฤษ</w:t>
            </w:r>
          </w:p>
          <w:p w14:paraId="65F206AC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ลดเวลาเรียนเพิ่มเวลารู้ เพื่อการมีงานทำ</w:t>
            </w:r>
          </w:p>
          <w:p w14:paraId="10F6CEC7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ลดเวลาเรียนเพิ่มเวลารู้ </w:t>
            </w:r>
            <w:r w:rsidRPr="00453C2C">
              <w:rPr>
                <w:rFonts w:ascii="TH SarabunIT๙" w:hAnsi="TH SarabunIT๙" w:cs="TH SarabunIT๙"/>
                <w:sz w:val="28"/>
              </w:rPr>
              <w:t>STEM</w:t>
            </w:r>
          </w:p>
          <w:p w14:paraId="6767570C" w14:textId="77777777" w:rsidR="006450F3" w:rsidRPr="00453C2C" w:rsidRDefault="006450F3" w:rsidP="00AD3558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3C2C">
              <w:rPr>
                <w:rFonts w:ascii="TH SarabunIT๙" w:hAnsi="TH SarabunIT๙" w:cs="TH SarabunIT๙"/>
                <w:sz w:val="28"/>
              </w:rPr>
              <w:sym w:font="Wingdings 2" w:char="F099"/>
            </w:r>
            <w:r w:rsidRPr="00453C2C">
              <w:rPr>
                <w:rFonts w:ascii="TH SarabunIT๙" w:hAnsi="TH SarabunIT๙" w:cs="TH SarabunIT๙"/>
                <w:sz w:val="28"/>
                <w:cs/>
              </w:rPr>
              <w:t xml:space="preserve"> ลดเวลาเรียนเพิ่มเวลารู้ วิทยาศาสตร์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34E64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  <w:p w14:paraId="0262FC7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-</w:t>
            </w:r>
          </w:p>
          <w:p w14:paraId="2A7B31A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532D944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E699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  <w:p w14:paraId="5644D09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-</w:t>
            </w:r>
          </w:p>
          <w:p w14:paraId="290326CB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78F40FD6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1079A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80</w:t>
            </w:r>
          </w:p>
          <w:p w14:paraId="0116FD1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-</w:t>
            </w:r>
          </w:p>
          <w:p w14:paraId="69F92364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15CF95B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F390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782B166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-</w:t>
            </w:r>
          </w:p>
          <w:p w14:paraId="280695D4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1FAEB2F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149C7A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0DC3B9A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28B5300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49FF5A06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</w:rPr>
            </w:pPr>
            <w:r w:rsidRPr="00453C2C">
              <w:rPr>
                <w:rFonts w:ascii="TH SarabunIT๙" w:hAnsi="TH SarabunIT๙" w:cs="TH SarabunIT๙"/>
                <w:sz w:val="28"/>
              </w:rPr>
              <w:t>40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2D72D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</w:rPr>
              <w:t>40</w:t>
            </w:r>
          </w:p>
          <w:p w14:paraId="3E9B9A1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  <w:p w14:paraId="72725098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cs/>
                <w:lang w:val="en-GB"/>
              </w:rPr>
              <w:t>40</w:t>
            </w:r>
          </w:p>
          <w:p w14:paraId="268ACFE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sz w:val="28"/>
                <w:lang w:val="en-GB"/>
              </w:rPr>
              <w:t>40</w:t>
            </w:r>
          </w:p>
        </w:tc>
      </w:tr>
      <w:tr w:rsidR="006450F3" w:rsidRPr="00453C2C" w14:paraId="64F98A89" w14:textId="77777777" w:rsidTr="00AD3558">
        <w:trPr>
          <w:trHeight w:val="376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7EF79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รวมเวลาเรียน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AAE653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52D12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2F68B7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lang w:val="en-GB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D10540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120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C3611D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160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71489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160</w:t>
            </w:r>
          </w:p>
        </w:tc>
      </w:tr>
      <w:tr w:rsidR="006450F3" w:rsidRPr="00453C2C" w14:paraId="787F2F57" w14:textId="77777777" w:rsidTr="00AD3558">
        <w:trPr>
          <w:trHeight w:val="540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49BE2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รวมเวลาทั้งหมด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1D1F71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1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,20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0 ชั่วโมง</w:t>
            </w:r>
          </w:p>
        </w:tc>
        <w:tc>
          <w:tcPr>
            <w:tcW w:w="278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C12EE" w14:textId="77777777" w:rsidR="006450F3" w:rsidRPr="00453C2C" w:rsidRDefault="006450F3" w:rsidP="00AD3558">
            <w:pPr>
              <w:pStyle w:val="NoSpacing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1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</w:rPr>
              <w:t>,20</w:t>
            </w:r>
            <w:r w:rsidRPr="00453C2C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0 ชั่วโมง</w:t>
            </w:r>
          </w:p>
        </w:tc>
      </w:tr>
    </w:tbl>
    <w:p w14:paraId="4248189D" w14:textId="77777777" w:rsidR="006450F3" w:rsidRPr="00453C2C" w:rsidRDefault="006450F3" w:rsidP="006450F3">
      <w:pPr>
        <w:ind w:left="0"/>
        <w:rPr>
          <w:rFonts w:ascii="TH SarabunIT๙" w:hAnsi="TH SarabunIT๙" w:cs="TH SarabunIT๙"/>
          <w:b/>
          <w:bCs/>
          <w:color w:val="auto"/>
          <w:sz w:val="32"/>
          <w:szCs w:val="32"/>
          <w:lang w:val="en-US" w:bidi="th-TH"/>
        </w:rPr>
      </w:pPr>
    </w:p>
    <w:p w14:paraId="67ECAF35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โครงสร้างเวลาเรียนโรงเรียนวิทยาศาสตร์พลังสิบ</w:t>
      </w:r>
    </w:p>
    <w:p w14:paraId="7E0A794A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GB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ช่วงชั้นที่  2 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>สำหรับห้องเรียนวิทยาศาสตร์พลังสิบ</w:t>
      </w:r>
    </w:p>
    <w:p w14:paraId="72DC0171" w14:textId="77777777" w:rsidR="006450F3" w:rsidRPr="00453C2C" w:rsidRDefault="006450F3" w:rsidP="006450F3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spacing w:before="0" w:after="0"/>
        <w:ind w:left="0" w:right="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Cs w:val="24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 xml:space="preserve">ประถมศึกษาปีที่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4/1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GB" w:eastAsia="en-US" w:bidi="th-TH"/>
        </w:rPr>
        <w:t xml:space="preserve"> เริ่มใช้ปีการศึกษา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2566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931"/>
        <w:gridCol w:w="990"/>
        <w:gridCol w:w="990"/>
        <w:gridCol w:w="900"/>
        <w:gridCol w:w="900"/>
        <w:gridCol w:w="990"/>
      </w:tblGrid>
      <w:tr w:rsidR="006450F3" w:rsidRPr="00453C2C" w14:paraId="16017513" w14:textId="77777777" w:rsidTr="00AD3558">
        <w:trPr>
          <w:tblHeader/>
        </w:trPr>
        <w:tc>
          <w:tcPr>
            <w:tcW w:w="3227" w:type="dxa"/>
            <w:vMerge w:val="restart"/>
            <w:vAlign w:val="center"/>
          </w:tcPr>
          <w:p w14:paraId="7D304C1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  <w:t>กลุ่มสาระการเรียนรู้/กิจกรรม</w:t>
            </w:r>
          </w:p>
        </w:tc>
        <w:tc>
          <w:tcPr>
            <w:tcW w:w="5701" w:type="dxa"/>
            <w:gridSpan w:val="6"/>
            <w:tcBorders>
              <w:bottom w:val="single" w:sz="4" w:space="0" w:color="auto"/>
            </w:tcBorders>
            <w:vAlign w:val="center"/>
          </w:tcPr>
          <w:p w14:paraId="40E46B9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เวลาเรียนระดับประถมศึกษา</w:t>
            </w:r>
          </w:p>
        </w:tc>
      </w:tr>
      <w:tr w:rsidR="006450F3" w:rsidRPr="00453C2C" w14:paraId="393E44C2" w14:textId="77777777" w:rsidTr="00AD3558">
        <w:trPr>
          <w:trHeight w:val="359"/>
          <w:tblHeader/>
        </w:trPr>
        <w:tc>
          <w:tcPr>
            <w:tcW w:w="3227" w:type="dxa"/>
            <w:vMerge/>
            <w:tcBorders>
              <w:bottom w:val="single" w:sz="4" w:space="0" w:color="auto"/>
            </w:tcBorders>
            <w:vAlign w:val="center"/>
          </w:tcPr>
          <w:p w14:paraId="50F52A3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31" w:type="dxa"/>
            <w:tcBorders>
              <w:bottom w:val="single" w:sz="4" w:space="0" w:color="auto"/>
            </w:tcBorders>
            <w:vAlign w:val="center"/>
          </w:tcPr>
          <w:p w14:paraId="6861C21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ป.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0960EAF1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ป.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6621E48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ป.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3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D4A26F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ป.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4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0C532C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ป.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5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083A223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ป.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6</w:t>
            </w:r>
          </w:p>
        </w:tc>
      </w:tr>
      <w:tr w:rsidR="006450F3" w:rsidRPr="00453C2C" w14:paraId="5830F812" w14:textId="77777777" w:rsidTr="00AD3558">
        <w:tc>
          <w:tcPr>
            <w:tcW w:w="892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09E9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sym w:font="Wingdings 2" w:char="F097"/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รายวิชาพื้นฐาน</w:t>
            </w:r>
          </w:p>
        </w:tc>
      </w:tr>
      <w:tr w:rsidR="006450F3" w:rsidRPr="00453C2C" w14:paraId="5C052912" w14:textId="77777777" w:rsidTr="00AD3558">
        <w:tc>
          <w:tcPr>
            <w:tcW w:w="3227" w:type="dxa"/>
            <w:tcBorders>
              <w:top w:val="single" w:sz="4" w:space="0" w:color="auto"/>
              <w:bottom w:val="dotted" w:sz="2" w:space="0" w:color="auto"/>
            </w:tcBorders>
          </w:tcPr>
          <w:p w14:paraId="69A9B5FC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 ภาษาไทย</w:t>
            </w:r>
          </w:p>
        </w:tc>
        <w:tc>
          <w:tcPr>
            <w:tcW w:w="931" w:type="dxa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2EB7708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4E646E5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7DE9D92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2" w:space="0" w:color="auto"/>
            </w:tcBorders>
          </w:tcPr>
          <w:p w14:paraId="0F3C3C9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160</w:t>
            </w:r>
          </w:p>
        </w:tc>
        <w:tc>
          <w:tcPr>
            <w:tcW w:w="900" w:type="dxa"/>
            <w:tcBorders>
              <w:top w:val="single" w:sz="4" w:space="0" w:color="auto"/>
              <w:bottom w:val="dotted" w:sz="2" w:space="0" w:color="auto"/>
            </w:tcBorders>
          </w:tcPr>
          <w:p w14:paraId="14EDC9F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bottom w:val="dotted" w:sz="2" w:space="0" w:color="auto"/>
            </w:tcBorders>
          </w:tcPr>
          <w:p w14:paraId="016A09C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160</w:t>
            </w:r>
          </w:p>
        </w:tc>
      </w:tr>
      <w:tr w:rsidR="006450F3" w:rsidRPr="00453C2C" w14:paraId="3A903A3D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4D05905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 คณิตศาสตร์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697E9DF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397ED01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5101E78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511B484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160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1EB1CFA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160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2676E73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160</w:t>
            </w:r>
          </w:p>
        </w:tc>
      </w:tr>
      <w:tr w:rsidR="006450F3" w:rsidRPr="00453C2C" w14:paraId="3B654B2C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4A16FE2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 วิทยาศาสตร์และเทคโนโลยี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6F21807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7349AAE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6C2DFB6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3B1304D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63ACDB1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795E8D7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</w:tr>
      <w:tr w:rsidR="006450F3" w:rsidRPr="00453C2C" w14:paraId="016BAFC2" w14:textId="77777777" w:rsidTr="00AD3558">
        <w:trPr>
          <w:trHeight w:val="597"/>
        </w:trPr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38019B1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 สังคมศึกษา ศาสนา</w:t>
            </w:r>
          </w:p>
          <w:p w14:paraId="30A7C5D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 และวัฒนธรรม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2F5D354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25D0ACEC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518696F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359D17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C6101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2462E80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</w:tr>
      <w:tr w:rsidR="006450F3" w:rsidRPr="00453C2C" w14:paraId="29044C2F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1B4251D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ประวัติศาสตร์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5A4A469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6E83485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3D7B113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35503C21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621F8CF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6F6FA47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206E95F0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24EB655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สุขศึกษาและพลศึกษา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759B924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6C474ED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06A845A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0083FBE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626341D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14E1405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</w:tr>
      <w:tr w:rsidR="006450F3" w:rsidRPr="00453C2C" w14:paraId="4C57BA12" w14:textId="77777777" w:rsidTr="00AD3558">
        <w:trPr>
          <w:trHeight w:val="301"/>
        </w:trPr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4D7AD87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ศิลปะ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7CCF945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4279B2A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51C7989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7135D69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39760A6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0079665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</w:tr>
      <w:tr w:rsidR="006450F3" w:rsidRPr="00453C2C" w14:paraId="1EEF4829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5C8A33A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การงานอาชีพ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 xml:space="preserve">    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3CECA7A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5DE8493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334CDE5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26FAFEB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060A41B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5286F84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</w:tr>
      <w:tr w:rsidR="006450F3" w:rsidRPr="00453C2C" w14:paraId="4512645A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5CAFFF3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ภาษาอังกฤษ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66DFF01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380BC61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36BBC26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5C1E36B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</w:tcPr>
          <w:p w14:paraId="0E26255C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80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</w:tcPr>
          <w:p w14:paraId="6873FF3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</w:tr>
      <w:tr w:rsidR="006450F3" w:rsidRPr="00453C2C" w14:paraId="0317D2B6" w14:textId="77777777" w:rsidTr="00AD3558">
        <w:tc>
          <w:tcPr>
            <w:tcW w:w="3227" w:type="dxa"/>
            <w:tcBorders>
              <w:top w:val="dotted" w:sz="2" w:space="0" w:color="auto"/>
              <w:bottom w:val="single" w:sz="4" w:space="0" w:color="auto"/>
            </w:tcBorders>
            <w:shd w:val="clear" w:color="auto" w:fill="auto"/>
          </w:tcPr>
          <w:p w14:paraId="6DA0B13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รวมเวลาเรียน (พื้นฐาน)</w:t>
            </w:r>
          </w:p>
        </w:tc>
        <w:tc>
          <w:tcPr>
            <w:tcW w:w="931" w:type="dxa"/>
            <w:tcBorders>
              <w:top w:val="dotted" w:sz="2" w:space="0" w:color="auto"/>
              <w:bottom w:val="single" w:sz="4" w:space="0" w:color="auto"/>
            </w:tcBorders>
            <w:shd w:val="clear" w:color="auto" w:fill="D9D9D9"/>
          </w:tcPr>
          <w:p w14:paraId="48BAEFE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single" w:sz="4" w:space="0" w:color="auto"/>
            </w:tcBorders>
            <w:shd w:val="clear" w:color="auto" w:fill="D9D9D9"/>
          </w:tcPr>
          <w:p w14:paraId="469367C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single" w:sz="4" w:space="0" w:color="auto"/>
            </w:tcBorders>
            <w:shd w:val="clear" w:color="auto" w:fill="D9D9D9"/>
          </w:tcPr>
          <w:p w14:paraId="20015A3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single" w:sz="4" w:space="0" w:color="auto"/>
            </w:tcBorders>
            <w:shd w:val="clear" w:color="auto" w:fill="auto"/>
          </w:tcPr>
          <w:p w14:paraId="6EEDF14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840</w:t>
            </w:r>
          </w:p>
        </w:tc>
        <w:tc>
          <w:tcPr>
            <w:tcW w:w="900" w:type="dxa"/>
            <w:tcBorders>
              <w:top w:val="dotted" w:sz="2" w:space="0" w:color="auto"/>
              <w:bottom w:val="single" w:sz="4" w:space="0" w:color="auto"/>
            </w:tcBorders>
            <w:shd w:val="clear" w:color="auto" w:fill="auto"/>
          </w:tcPr>
          <w:p w14:paraId="394E04B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840</w:t>
            </w:r>
          </w:p>
        </w:tc>
        <w:tc>
          <w:tcPr>
            <w:tcW w:w="990" w:type="dxa"/>
            <w:tcBorders>
              <w:top w:val="dotted" w:sz="2" w:space="0" w:color="auto"/>
              <w:bottom w:val="single" w:sz="4" w:space="0" w:color="auto"/>
            </w:tcBorders>
            <w:shd w:val="clear" w:color="auto" w:fill="auto"/>
          </w:tcPr>
          <w:p w14:paraId="0117A4B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840</w:t>
            </w:r>
          </w:p>
        </w:tc>
      </w:tr>
      <w:tr w:rsidR="006450F3" w:rsidRPr="00453C2C" w14:paraId="40B1448E" w14:textId="77777777" w:rsidTr="00AD3558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FB40B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sym w:font="Wingdings 2" w:char="F097"/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รายวิชาเพิ่มเติม</w:t>
            </w:r>
          </w:p>
        </w:tc>
        <w:tc>
          <w:tcPr>
            <w:tcW w:w="570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EFC04F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ไม่น้อยกว่า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>40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 xml:space="preserve"> ชม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 xml:space="preserve">.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ที่สถานศึกษาจัดเพิ่มเติม ตามความพร้อมและจุดเน้น</w:t>
            </w:r>
          </w:p>
        </w:tc>
      </w:tr>
      <w:tr w:rsidR="006450F3" w:rsidRPr="00453C2C" w14:paraId="64FE4CF0" w14:textId="77777777" w:rsidTr="00AD3558">
        <w:tc>
          <w:tcPr>
            <w:tcW w:w="3227" w:type="dxa"/>
            <w:tcBorders>
              <w:top w:val="single" w:sz="4" w:space="0" w:color="auto"/>
              <w:bottom w:val="dotted" w:sz="4" w:space="0" w:color="auto"/>
            </w:tcBorders>
          </w:tcPr>
          <w:p w14:paraId="6B9FDBB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คอมพิวเตอร์</w:t>
            </w:r>
          </w:p>
        </w:tc>
        <w:tc>
          <w:tcPr>
            <w:tcW w:w="931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/>
          </w:tcPr>
          <w:p w14:paraId="6EBCFD67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/>
          </w:tcPr>
          <w:p w14:paraId="6352576B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/>
          </w:tcPr>
          <w:p w14:paraId="68F09F93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</w:tcPr>
          <w:p w14:paraId="7226C655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bottom w:val="dotted" w:sz="4" w:space="0" w:color="auto"/>
            </w:tcBorders>
          </w:tcPr>
          <w:p w14:paraId="5493955A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single" w:sz="4" w:space="0" w:color="auto"/>
              <w:bottom w:val="dotted" w:sz="4" w:space="0" w:color="auto"/>
            </w:tcBorders>
          </w:tcPr>
          <w:p w14:paraId="3CD57BE1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12633584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0ADA8A1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วิทยาศาสตร์พลังสิบ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7CF0C508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BC3CFF3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20D637C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36AE6D74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CA9DA13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7B1FEA0F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</w:tr>
      <w:tr w:rsidR="006450F3" w:rsidRPr="00453C2C" w14:paraId="738DD787" w14:textId="77777777" w:rsidTr="00AD3558">
        <w:tc>
          <w:tcPr>
            <w:tcW w:w="3227" w:type="dxa"/>
            <w:tcBorders>
              <w:top w:val="dotted" w:sz="2" w:space="0" w:color="auto"/>
              <w:bottom w:val="dotted" w:sz="4" w:space="0" w:color="auto"/>
            </w:tcBorders>
          </w:tcPr>
          <w:p w14:paraId="0308CA5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โครงงานวิทยาศาสตร์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3484195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608A4E9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4AB3677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7552B72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69706142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175002F3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5B615B90" w14:textId="77777777" w:rsidTr="00AD3558">
        <w:tc>
          <w:tcPr>
            <w:tcW w:w="3227" w:type="dxa"/>
            <w:tcBorders>
              <w:top w:val="dotted" w:sz="2" w:space="0" w:color="auto"/>
              <w:bottom w:val="dotted" w:sz="4" w:space="0" w:color="auto"/>
            </w:tcBorders>
          </w:tcPr>
          <w:p w14:paraId="2392392D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การศึกษาเพื่อการเรียนรู้ (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IS1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)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BA832D0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3EB229A2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3F3FE0C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5265F62A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2CA18100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ADEAB60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</w:tr>
      <w:tr w:rsidR="006450F3" w:rsidRPr="00453C2C" w14:paraId="668D0EEB" w14:textId="77777777" w:rsidTr="00AD3558">
        <w:tc>
          <w:tcPr>
            <w:tcW w:w="3227" w:type="dxa"/>
            <w:tcBorders>
              <w:top w:val="dotted" w:sz="2" w:space="0" w:color="auto"/>
              <w:bottom w:val="dotted" w:sz="4" w:space="0" w:color="auto"/>
            </w:tcBorders>
          </w:tcPr>
          <w:p w14:paraId="41028D6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>การป้องกันการทุจริต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19F7D6C7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3F75DC5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53D5215C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326DBB9C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36C32CCF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789AD291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65C1A3C2" w14:textId="77777777" w:rsidTr="00AD3558">
        <w:tc>
          <w:tcPr>
            <w:tcW w:w="322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C822C2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รวมเวลาเรียน (เพิ่มเติม)</w:t>
            </w:r>
          </w:p>
        </w:tc>
        <w:tc>
          <w:tcPr>
            <w:tcW w:w="93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14:paraId="38E4CBC1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14:paraId="3C69810E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14:paraId="3688DD0A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3B949223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t>6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0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DB729D2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120</w:t>
            </w: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6CC46B8" w14:textId="77777777" w:rsidR="006450F3" w:rsidRPr="00453C2C" w:rsidRDefault="006450F3" w:rsidP="00AD3558">
            <w:pPr>
              <w:tabs>
                <w:tab w:val="left" w:pos="1050"/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120</w:t>
            </w:r>
          </w:p>
        </w:tc>
      </w:tr>
      <w:tr w:rsidR="006450F3" w:rsidRPr="00453C2C" w14:paraId="2D70416C" w14:textId="77777777" w:rsidTr="00AD3558">
        <w:tc>
          <w:tcPr>
            <w:tcW w:w="892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0B43C0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sym w:font="Wingdings 2" w:char="F097"/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 xml:space="preserve"> กิจกรรมพัฒนาผู้เรียน</w:t>
            </w:r>
          </w:p>
        </w:tc>
      </w:tr>
      <w:tr w:rsidR="006450F3" w:rsidRPr="00453C2C" w14:paraId="4EA1FFEE" w14:textId="77777777" w:rsidTr="00AD3558">
        <w:tc>
          <w:tcPr>
            <w:tcW w:w="3227" w:type="dxa"/>
            <w:tcBorders>
              <w:top w:val="single" w:sz="4" w:space="0" w:color="auto"/>
              <w:bottom w:val="dotted" w:sz="2" w:space="0" w:color="auto"/>
            </w:tcBorders>
          </w:tcPr>
          <w:p w14:paraId="468A946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กิจกรรมแนะแนว</w:t>
            </w:r>
          </w:p>
        </w:tc>
        <w:tc>
          <w:tcPr>
            <w:tcW w:w="931" w:type="dxa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4D6B971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33905A9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dotted" w:sz="2" w:space="0" w:color="auto"/>
            </w:tcBorders>
            <w:shd w:val="clear" w:color="auto" w:fill="D9D9D9"/>
          </w:tcPr>
          <w:p w14:paraId="43F0621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tted" w:sz="2" w:space="0" w:color="auto"/>
            </w:tcBorders>
          </w:tcPr>
          <w:p w14:paraId="77F0FE2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bottom w:val="dotted" w:sz="2" w:space="0" w:color="auto"/>
            </w:tcBorders>
          </w:tcPr>
          <w:p w14:paraId="7351FAAC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single" w:sz="4" w:space="0" w:color="auto"/>
              <w:bottom w:val="dotted" w:sz="2" w:space="0" w:color="auto"/>
            </w:tcBorders>
          </w:tcPr>
          <w:p w14:paraId="2B0A8BCD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58C6FA71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37E419BD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กิจกรรมลูกเสือ / เนตรนารี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 </w:t>
            </w:r>
          </w:p>
          <w:p w14:paraId="44BC3E0D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 xml:space="preserve">  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-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GB" w:eastAsia="en-US" w:bidi="th-TH"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กิจกรรมเพื่อสังคมและสาธารณประโยชน์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  <w:vAlign w:val="center"/>
          </w:tcPr>
          <w:p w14:paraId="04A5632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  <w:vAlign w:val="center"/>
          </w:tcPr>
          <w:p w14:paraId="57D8736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  <w:vAlign w:val="center"/>
          </w:tcPr>
          <w:p w14:paraId="25D019C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B79953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25E92C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4132E6A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3612E93D" w14:textId="77777777" w:rsidTr="00AD3558">
        <w:tc>
          <w:tcPr>
            <w:tcW w:w="3227" w:type="dxa"/>
            <w:tcBorders>
              <w:top w:val="dotted" w:sz="2" w:space="0" w:color="auto"/>
              <w:bottom w:val="dotted" w:sz="2" w:space="0" w:color="auto"/>
            </w:tcBorders>
          </w:tcPr>
          <w:p w14:paraId="6482AB3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  <w:t>ชุมนุมวิทยาศาสตร์พลังสิบ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03EF925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18CCAA0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D9D9D9"/>
          </w:tcPr>
          <w:p w14:paraId="7EA4AE41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0EBDE54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2611C3C4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</w:tcPr>
          <w:p w14:paraId="128FEA0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6F67BD03" w14:textId="77777777" w:rsidTr="00AD3558">
        <w:tc>
          <w:tcPr>
            <w:tcW w:w="3227" w:type="dxa"/>
            <w:tcBorders>
              <w:top w:val="dotted" w:sz="4" w:space="0" w:color="auto"/>
              <w:bottom w:val="single" w:sz="4" w:space="0" w:color="auto"/>
            </w:tcBorders>
          </w:tcPr>
          <w:p w14:paraId="0E8A8DF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 xml:space="preserve">    รวมเวลาเรียนกิจกรรมพัฒนาผู้เรียน</w:t>
            </w:r>
          </w:p>
        </w:tc>
        <w:tc>
          <w:tcPr>
            <w:tcW w:w="93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14:paraId="74744D0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14:paraId="2CBB4C9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/>
          </w:tcPr>
          <w:p w14:paraId="287661A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2" w:space="0" w:color="auto"/>
            </w:tcBorders>
            <w:shd w:val="clear" w:color="auto" w:fill="auto"/>
          </w:tcPr>
          <w:p w14:paraId="608BFB0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120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2" w:space="0" w:color="auto"/>
            </w:tcBorders>
            <w:shd w:val="clear" w:color="auto" w:fill="auto"/>
          </w:tcPr>
          <w:p w14:paraId="75296B4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120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2" w:space="0" w:color="auto"/>
            </w:tcBorders>
            <w:shd w:val="clear" w:color="auto" w:fill="auto"/>
          </w:tcPr>
          <w:p w14:paraId="510607D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120</w:t>
            </w:r>
          </w:p>
        </w:tc>
      </w:tr>
      <w:tr w:rsidR="006450F3" w:rsidRPr="00453C2C" w14:paraId="7D547A3B" w14:textId="77777777" w:rsidTr="00AD3558">
        <w:trPr>
          <w:trHeight w:val="347"/>
        </w:trPr>
        <w:tc>
          <w:tcPr>
            <w:tcW w:w="8928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CB0A3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sym w:font="Wingdings 2" w:char="F097"/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 xml:space="preserve"> กิจกรรมลดเวลาเรียน</w:t>
            </w:r>
          </w:p>
        </w:tc>
      </w:tr>
      <w:tr w:rsidR="006450F3" w:rsidRPr="00453C2C" w14:paraId="23C51623" w14:textId="77777777" w:rsidTr="00AD3558">
        <w:trPr>
          <w:trHeight w:val="286"/>
        </w:trPr>
        <w:tc>
          <w:tcPr>
            <w:tcW w:w="3227" w:type="dxa"/>
            <w:tcBorders>
              <w:top w:val="dotted" w:sz="2" w:space="0" w:color="auto"/>
              <w:bottom w:val="dotted" w:sz="4" w:space="0" w:color="auto"/>
            </w:tcBorders>
          </w:tcPr>
          <w:p w14:paraId="2CE232E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 xml:space="preserve">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>ลดเวลาเรียนเพิ่มเวลารู้ ภาษาอังกฤษ</w:t>
            </w:r>
          </w:p>
        </w:tc>
        <w:tc>
          <w:tcPr>
            <w:tcW w:w="931" w:type="dxa"/>
            <w:tcBorders>
              <w:top w:val="dotted" w:sz="2" w:space="0" w:color="auto"/>
              <w:bottom w:val="dotted" w:sz="4" w:space="0" w:color="auto"/>
            </w:tcBorders>
            <w:shd w:val="clear" w:color="auto" w:fill="D9D9D9"/>
            <w:vAlign w:val="center"/>
          </w:tcPr>
          <w:p w14:paraId="7CC893EC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4" w:space="0" w:color="auto"/>
            </w:tcBorders>
            <w:shd w:val="clear" w:color="auto" w:fill="D9D9D9"/>
          </w:tcPr>
          <w:p w14:paraId="35DFBF2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2" w:space="0" w:color="auto"/>
              <w:bottom w:val="dotted" w:sz="4" w:space="0" w:color="auto"/>
            </w:tcBorders>
            <w:shd w:val="clear" w:color="auto" w:fill="D9D9D9"/>
          </w:tcPr>
          <w:p w14:paraId="63B5A6F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2" w:space="0" w:color="auto"/>
              <w:bottom w:val="dotted" w:sz="4" w:space="0" w:color="auto"/>
            </w:tcBorders>
          </w:tcPr>
          <w:p w14:paraId="4AD3437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2" w:space="0" w:color="auto"/>
              <w:bottom w:val="dotted" w:sz="4" w:space="0" w:color="auto"/>
            </w:tcBorders>
          </w:tcPr>
          <w:p w14:paraId="25D0487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2" w:space="0" w:color="auto"/>
              <w:bottom w:val="dotted" w:sz="4" w:space="0" w:color="auto"/>
            </w:tcBorders>
          </w:tcPr>
          <w:p w14:paraId="42787FA1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791EE9A8" w14:textId="77777777" w:rsidTr="00AD3558">
        <w:trPr>
          <w:trHeight w:val="349"/>
        </w:trPr>
        <w:tc>
          <w:tcPr>
            <w:tcW w:w="3227" w:type="dxa"/>
            <w:tcBorders>
              <w:top w:val="dotted" w:sz="4" w:space="0" w:color="auto"/>
              <w:bottom w:val="dotted" w:sz="4" w:space="0" w:color="auto"/>
            </w:tcBorders>
          </w:tcPr>
          <w:p w14:paraId="5AEEFD9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  <w:t xml:space="preserve">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>ลดเวลาเรียนเพิ่มเวลารู้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 xml:space="preserve"> STEM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14:paraId="1D83E253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14:paraId="678E5AC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14:paraId="5B3D48DA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920B4C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6C3169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547A8A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7CCBE8A3" w14:textId="77777777" w:rsidTr="00AD3558">
        <w:tc>
          <w:tcPr>
            <w:tcW w:w="3227" w:type="dxa"/>
            <w:tcBorders>
              <w:top w:val="dotted" w:sz="4" w:space="0" w:color="auto"/>
              <w:bottom w:val="dotted" w:sz="4" w:space="0" w:color="auto"/>
            </w:tcBorders>
          </w:tcPr>
          <w:p w14:paraId="31F6D90E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t xml:space="preserve">    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cs/>
                <w:lang w:val="en-US" w:eastAsia="en-US" w:bidi="th-TH"/>
              </w:rPr>
              <w:t>ลดเวลาเรียนเพิ่มเวลารู้ วิทยาศาสตร์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14:paraId="65F1ADD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3A74DC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445F8D01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20B144AB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</w:tcPr>
          <w:p w14:paraId="4BA41DC6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</w:tcPr>
          <w:p w14:paraId="721723F8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  <w:t>40</w:t>
            </w:r>
          </w:p>
        </w:tc>
      </w:tr>
      <w:tr w:rsidR="006450F3" w:rsidRPr="00453C2C" w14:paraId="67D7ADA5" w14:textId="77777777" w:rsidTr="00AD3558">
        <w:tc>
          <w:tcPr>
            <w:tcW w:w="3227" w:type="dxa"/>
            <w:tcBorders>
              <w:top w:val="dotted" w:sz="4" w:space="0" w:color="auto"/>
              <w:bottom w:val="dotted" w:sz="4" w:space="0" w:color="auto"/>
            </w:tcBorders>
          </w:tcPr>
          <w:p w14:paraId="35A8A5A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  <w:t>รวมเวลาเรียนกิจกรรมลดเวลาเรียน</w:t>
            </w:r>
          </w:p>
        </w:tc>
        <w:tc>
          <w:tcPr>
            <w:tcW w:w="931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  <w:vAlign w:val="center"/>
          </w:tcPr>
          <w:p w14:paraId="21E8F6C7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014FFFB9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/>
          </w:tcPr>
          <w:p w14:paraId="7511FDF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4E4A1CC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t>80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0C3E7D9F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t>120</w:t>
            </w:r>
          </w:p>
        </w:tc>
        <w:tc>
          <w:tcPr>
            <w:tcW w:w="99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5465FE4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t>120</w:t>
            </w:r>
          </w:p>
        </w:tc>
      </w:tr>
      <w:tr w:rsidR="006450F3" w:rsidRPr="00453C2C" w14:paraId="055108FC" w14:textId="77777777" w:rsidTr="00AD3558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D8F52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>รวมเวลาทั้งหมด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6E02AB5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Cs w:val="24"/>
                <w:lang w:val="en-US" w:eastAsia="en-US" w:bidi="th-TH"/>
              </w:rPr>
            </w:pPr>
          </w:p>
        </w:tc>
        <w:tc>
          <w:tcPr>
            <w:tcW w:w="27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34D80" w14:textId="77777777" w:rsidR="006450F3" w:rsidRPr="00453C2C" w:rsidRDefault="006450F3" w:rsidP="00AD3558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GB" w:eastAsia="en-US" w:bidi="th-TH"/>
              </w:rPr>
              <w:t>1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lang w:val="en-US" w:eastAsia="en-US" w:bidi="th-TH"/>
              </w:rPr>
              <w:t>,200</w:t>
            </w: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Cs w:val="24"/>
                <w:cs/>
                <w:lang w:val="en-GB" w:eastAsia="en-US" w:bidi="th-TH"/>
              </w:rPr>
              <w:t xml:space="preserve"> ชั่วโมง</w:t>
            </w:r>
          </w:p>
        </w:tc>
      </w:tr>
    </w:tbl>
    <w:p w14:paraId="10D26B17" w14:textId="77777777" w:rsidR="006450F3" w:rsidRPr="00453C2C" w:rsidRDefault="006450F3" w:rsidP="006450F3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b/>
          <w:bCs/>
          <w:color w:val="auto"/>
          <w:kern w:val="0"/>
          <w:sz w:val="16"/>
          <w:szCs w:val="16"/>
          <w:lang w:val="en-US" w:eastAsia="en-US" w:bidi="th-TH"/>
        </w:rPr>
      </w:pPr>
    </w:p>
    <w:p w14:paraId="73630607" w14:textId="77777777" w:rsidR="006450F3" w:rsidRPr="00453C2C" w:rsidRDefault="006450F3" w:rsidP="006450F3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cs/>
          <w:lang w:val="en-US" w:eastAsia="en-US" w:bidi="th-TH"/>
        </w:rPr>
        <w:t xml:space="preserve">หมายเหตุ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lang w:val="en-US" w:eastAsia="en-US" w:bidi="th-TH"/>
        </w:rPr>
        <w:tab/>
        <w:t xml:space="preserve">   1)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cs/>
          <w:lang w:val="en-US" w:eastAsia="en-US" w:bidi="th-TH"/>
        </w:rPr>
        <w:t xml:space="preserve"> ในระดับชั้น ป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lang w:val="en-US" w:eastAsia="en-US" w:bidi="th-TH"/>
        </w:rPr>
        <w:t>.4 - 6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 xml:space="preserve"> : 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จัดเป็นรายวิซาเพิ่มเติม 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 xml:space="preserve">1 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>รายวิซาชื่อ การศึกษาเพื่อเรียนรู้ (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>Knowledge inquiry) (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ครอบคลุมสาระการเรียนรู้ 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IS1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–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IS2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 xml:space="preserve">)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cs/>
          <w:lang w:val="en-US" w:eastAsia="en-US" w:bidi="th-TH"/>
        </w:rPr>
        <w:t>โดยจัดในชั้นปีใดปีหนึ่ง</w:t>
      </w:r>
    </w:p>
    <w:p w14:paraId="38EB2EFB" w14:textId="77777777" w:rsidR="006450F3" w:rsidRPr="00453C2C" w:rsidRDefault="006450F3" w:rsidP="006450F3">
      <w:pPr>
        <w:spacing w:before="0" w:after="0"/>
        <w:ind w:left="0" w:right="0" w:firstLine="851"/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lang w:val="en-US" w:eastAsia="en-US" w:bidi="th-TH"/>
        </w:rPr>
        <w:t xml:space="preserve">2)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Cs w:val="24"/>
          <w:cs/>
          <w:lang w:val="en-US" w:eastAsia="en-US" w:bidi="th-TH"/>
        </w:rPr>
        <w:t>กิจกรรมพัฒนาผู้เรียน (กิจกรรมเพื่อสังคมและสาธารณประโยชน์)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 ให้นำความรู้ หรือประสบการณ์ที่เรียนรู้ </w:t>
      </w:r>
      <w:proofErr w:type="gramStart"/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ศึกษาค้นคว้าจาก 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IS</w:t>
      </w:r>
      <w:proofErr w:type="gramEnd"/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1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–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Cs w:val="24"/>
          <w:lang w:val="en-US" w:eastAsia="en-US" w:bidi="th-TH"/>
        </w:rPr>
        <w:t>IS2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>ในหน่วยการเรียนรู้เฉพาะ หรือรายวิชาเพิ่มเติมไปจัดกิจกรรมบริการสังคม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>(Social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Cs w:val="24"/>
          <w:lang w:val="en-US" w:eastAsia="en-US" w:bidi="th-TH"/>
        </w:rPr>
        <w:t>Service Activity : IS3)</w:t>
      </w:r>
    </w:p>
    <w:p w14:paraId="4F52B32D" w14:textId="051DA1A4" w:rsidR="009A1718" w:rsidRPr="00453C2C" w:rsidRDefault="009A1718" w:rsidP="00284938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19AF1100" w14:textId="77777777" w:rsidR="006450F3" w:rsidRPr="00453C2C" w:rsidRDefault="006450F3" w:rsidP="00284938">
      <w:pPr>
        <w:ind w:left="0"/>
        <w:rPr>
          <w:rFonts w:ascii="TH SarabunIT๙" w:hAnsi="TH SarabunIT๙" w:cs="TH SarabunIT๙"/>
          <w:szCs w:val="24"/>
          <w:lang w:val="en-US"/>
        </w:rPr>
      </w:pPr>
    </w:p>
    <w:p w14:paraId="1CF2D4F5" w14:textId="346A0087" w:rsidR="00284938" w:rsidRPr="00453C2C" w:rsidRDefault="00284938" w:rsidP="00F61FCE">
      <w:pPr>
        <w:rPr>
          <w:rFonts w:ascii="TH SarabunIT๙" w:hAnsi="TH SarabunIT๙" w:cs="TH SarabunIT๙"/>
          <w:noProof/>
          <w:szCs w:val="24"/>
          <w:lang w:val="en-US"/>
        </w:rPr>
      </w:pPr>
    </w:p>
    <w:p w14:paraId="390E5086" w14:textId="7448A72E" w:rsidR="00BF16F1" w:rsidRDefault="00BF16F1" w:rsidP="00453C2C">
      <w:pPr>
        <w:ind w:left="0"/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9CE39FB" wp14:editId="4ECBCD0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498850" cy="552450"/>
                <wp:effectExtent l="133350" t="95250" r="139700" b="95250"/>
                <wp:wrapNone/>
                <wp:docPr id="493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33E68A" w14:textId="268F16D9" w:rsidR="00BF16F1" w:rsidRPr="00762FB9" w:rsidRDefault="00BF16F1" w:rsidP="00BF16F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๑๑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แหล่งเรียนรู้ ภูมิปัญญาท้องถิ่นและการใช้</w:t>
                            </w:r>
                          </w:p>
                          <w:p w14:paraId="63202F5F" w14:textId="77777777" w:rsidR="00BF16F1" w:rsidRPr="00762FB9" w:rsidRDefault="00BF16F1" w:rsidP="00BF16F1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39FB" id="_x0000_s1048" style="position:absolute;margin-left:0;margin-top:0;width:275.5pt;height:43.5pt;z-index:25211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34988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" adj="-11796480,,5400" path="m276225,l3222625,v152555,,276225,123670,276225,276225l3498850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3222625,0;3498850,276225;3498850,276225;3222625,552450;276225,552450;0,276225;0,276225;276225,0" o:connectangles="0,0,0,0,0,0,0,0,0" textboxrect="0,0,3498850,552450"/>
                <v:textbox>
                  <w:txbxContent>
                    <w:p w14:paraId="7533E68A" w14:textId="268F16D9" w:rsidR="00BF16F1" w:rsidRPr="00762FB9" w:rsidRDefault="00BF16F1" w:rsidP="00BF16F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๑๑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แหล่งเรียนรู้ ภูมิปัญญาท้องถิ่นและการใช้</w:t>
                      </w:r>
                    </w:p>
                    <w:p w14:paraId="63202F5F" w14:textId="77777777" w:rsidR="00BF16F1" w:rsidRPr="00762FB9" w:rsidRDefault="00BF16F1" w:rsidP="00BF16F1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D980156" w14:textId="77777777" w:rsidR="00453C2C" w:rsidRPr="00453C2C" w:rsidRDefault="00453C2C" w:rsidP="00453C2C">
      <w:pPr>
        <w:ind w:left="0"/>
        <w:rPr>
          <w:rFonts w:ascii="TH SarabunIT๙" w:hAnsi="TH SarabunIT๙" w:cs="TH SarabunIT๙"/>
          <w:szCs w:val="24"/>
          <w:lang w:val="en-US"/>
        </w:rPr>
      </w:pPr>
    </w:p>
    <w:tbl>
      <w:tblPr>
        <w:tblStyle w:val="5"/>
        <w:tblpPr w:leftFromText="180" w:rightFromText="180" w:vertAnchor="text" w:horzAnchor="margin" w:tblpXSpec="center" w:tblpY="127"/>
        <w:tblW w:w="10496" w:type="dxa"/>
        <w:tblLook w:val="04A0" w:firstRow="1" w:lastRow="0" w:firstColumn="1" w:lastColumn="0" w:noHBand="0" w:noVBand="1"/>
      </w:tblPr>
      <w:tblGrid>
        <w:gridCol w:w="2824"/>
        <w:gridCol w:w="2181"/>
        <w:gridCol w:w="3753"/>
        <w:gridCol w:w="1738"/>
      </w:tblGrid>
      <w:tr w:rsidR="006450F3" w:rsidRPr="00453C2C" w14:paraId="11F9DCD8" w14:textId="77777777" w:rsidTr="00AD3558">
        <w:trPr>
          <w:trHeight w:val="1518"/>
        </w:trPr>
        <w:tc>
          <w:tcPr>
            <w:tcW w:w="2824" w:type="dxa"/>
            <w:shd w:val="clear" w:color="auto" w:fill="C5C5FB"/>
          </w:tcPr>
          <w:p w14:paraId="412F6E2A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3A21E9E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แหล่งเรียนรู้ภายในโรงเรียน</w:t>
            </w:r>
          </w:p>
        </w:tc>
        <w:tc>
          <w:tcPr>
            <w:tcW w:w="2181" w:type="dxa"/>
            <w:shd w:val="clear" w:color="auto" w:fill="C5C5FB"/>
          </w:tcPr>
          <w:p w14:paraId="0D7D79AE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21B1B95E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สถิติการใช้จำนวนครั้ง/ปี</w:t>
            </w:r>
          </w:p>
        </w:tc>
        <w:tc>
          <w:tcPr>
            <w:tcW w:w="3753" w:type="dxa"/>
            <w:shd w:val="clear" w:color="auto" w:fill="C5C5FB"/>
          </w:tcPr>
          <w:p w14:paraId="3A21049E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FBB0774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แหล่งเรียนรู้ภายนอกโรงเรียน</w:t>
            </w:r>
          </w:p>
        </w:tc>
        <w:tc>
          <w:tcPr>
            <w:tcW w:w="1738" w:type="dxa"/>
            <w:shd w:val="clear" w:color="auto" w:fill="C5C5FB"/>
          </w:tcPr>
          <w:p w14:paraId="6519AFC0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257844F3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สถิติการใช้จำนวนครั้ง/ปี</w:t>
            </w:r>
          </w:p>
        </w:tc>
      </w:tr>
      <w:tr w:rsidR="006450F3" w:rsidRPr="00453C2C" w14:paraId="64F98ED5" w14:textId="77777777" w:rsidTr="00AD3558">
        <w:trPr>
          <w:trHeight w:val="434"/>
        </w:trPr>
        <w:tc>
          <w:tcPr>
            <w:tcW w:w="2824" w:type="dxa"/>
          </w:tcPr>
          <w:p w14:paraId="399A17A5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ห้องคอมพิวเตอร์</w:t>
            </w:r>
          </w:p>
        </w:tc>
        <w:tc>
          <w:tcPr>
            <w:tcW w:w="2181" w:type="dxa"/>
          </w:tcPr>
          <w:p w14:paraId="6789F23A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321E7A61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โรงพยาบาลเจ้าพระยาอภัย</w:t>
            </w:r>
            <w:proofErr w:type="spellStart"/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ภูเบ</w:t>
            </w:r>
            <w:proofErr w:type="spellEnd"/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ศร</w:t>
            </w:r>
          </w:p>
        </w:tc>
        <w:tc>
          <w:tcPr>
            <w:tcW w:w="1738" w:type="dxa"/>
          </w:tcPr>
          <w:p w14:paraId="5649B6E0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6450F3" w:rsidRPr="00453C2C" w14:paraId="097BFAE9" w14:textId="77777777" w:rsidTr="00AD3558">
        <w:trPr>
          <w:trHeight w:val="503"/>
        </w:trPr>
        <w:tc>
          <w:tcPr>
            <w:tcW w:w="2824" w:type="dxa"/>
          </w:tcPr>
          <w:p w14:paraId="54E96AF4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 ห้องสมุด</w:t>
            </w:r>
          </w:p>
        </w:tc>
        <w:tc>
          <w:tcPr>
            <w:tcW w:w="2181" w:type="dxa"/>
          </w:tcPr>
          <w:p w14:paraId="19B8E9DC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65F060E1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 วัดราษฎร์เจริญศรัทธาธรรม</w:t>
            </w:r>
          </w:p>
        </w:tc>
        <w:tc>
          <w:tcPr>
            <w:tcW w:w="1738" w:type="dxa"/>
          </w:tcPr>
          <w:p w14:paraId="51C18E46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15</w:t>
            </w:r>
          </w:p>
        </w:tc>
      </w:tr>
      <w:tr w:rsidR="006450F3" w:rsidRPr="00453C2C" w14:paraId="583544E5" w14:textId="77777777" w:rsidTr="00AD3558">
        <w:trPr>
          <w:trHeight w:val="503"/>
        </w:trPr>
        <w:tc>
          <w:tcPr>
            <w:tcW w:w="2824" w:type="dxa"/>
          </w:tcPr>
          <w:p w14:paraId="74556A33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 ห้องเรียน</w:t>
            </w:r>
          </w:p>
        </w:tc>
        <w:tc>
          <w:tcPr>
            <w:tcW w:w="2181" w:type="dxa"/>
          </w:tcPr>
          <w:p w14:paraId="0BD81127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7B16CAEC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 วัดแก้วพิจิตร</w:t>
            </w:r>
          </w:p>
        </w:tc>
        <w:tc>
          <w:tcPr>
            <w:tcW w:w="1738" w:type="dxa"/>
          </w:tcPr>
          <w:p w14:paraId="3473C40F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6450F3" w:rsidRPr="00453C2C" w14:paraId="51059511" w14:textId="77777777" w:rsidTr="00AD3558">
        <w:trPr>
          <w:trHeight w:val="503"/>
        </w:trPr>
        <w:tc>
          <w:tcPr>
            <w:tcW w:w="2824" w:type="dxa"/>
          </w:tcPr>
          <w:p w14:paraId="0EA0F00B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 ห้องธุรการ</w:t>
            </w:r>
          </w:p>
        </w:tc>
        <w:tc>
          <w:tcPr>
            <w:tcW w:w="2181" w:type="dxa"/>
          </w:tcPr>
          <w:p w14:paraId="4F258A38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6E347755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 โรงพยาบาลส่งเสริมสุขภาพตำบลกรอกสมบูรณ์</w:t>
            </w:r>
          </w:p>
        </w:tc>
        <w:tc>
          <w:tcPr>
            <w:tcW w:w="1738" w:type="dxa"/>
          </w:tcPr>
          <w:p w14:paraId="6DD2F4C8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6450F3" w:rsidRPr="00453C2C" w14:paraId="155D65C7" w14:textId="77777777" w:rsidTr="00AD3558">
        <w:trPr>
          <w:trHeight w:val="503"/>
        </w:trPr>
        <w:tc>
          <w:tcPr>
            <w:tcW w:w="2824" w:type="dxa"/>
          </w:tcPr>
          <w:p w14:paraId="5E34831E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 ห้องครัว</w:t>
            </w:r>
          </w:p>
        </w:tc>
        <w:tc>
          <w:tcPr>
            <w:tcW w:w="2181" w:type="dxa"/>
          </w:tcPr>
          <w:p w14:paraId="1F96FCDA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7E6F00B2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 โบราณสถานลายพระหัตถ์ รัชกาลที่5</w:t>
            </w:r>
          </w:p>
        </w:tc>
        <w:tc>
          <w:tcPr>
            <w:tcW w:w="1738" w:type="dxa"/>
          </w:tcPr>
          <w:p w14:paraId="037AB423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</w:tr>
      <w:tr w:rsidR="006450F3" w:rsidRPr="00453C2C" w14:paraId="097518E9" w14:textId="77777777" w:rsidTr="00AD3558">
        <w:trPr>
          <w:trHeight w:val="503"/>
        </w:trPr>
        <w:tc>
          <w:tcPr>
            <w:tcW w:w="2824" w:type="dxa"/>
          </w:tcPr>
          <w:p w14:paraId="3B164C93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๖. ห้องน้ำห้องส้วม</w:t>
            </w:r>
          </w:p>
        </w:tc>
        <w:tc>
          <w:tcPr>
            <w:tcW w:w="2181" w:type="dxa"/>
          </w:tcPr>
          <w:p w14:paraId="61846F9A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30BA5CBC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78846073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6450F3" w:rsidRPr="00453C2C" w14:paraId="305AFBBB" w14:textId="77777777" w:rsidTr="00AD3558">
        <w:trPr>
          <w:trHeight w:val="485"/>
        </w:trPr>
        <w:tc>
          <w:tcPr>
            <w:tcW w:w="2824" w:type="dxa"/>
          </w:tcPr>
          <w:p w14:paraId="6C49634E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๗. </w:t>
            </w:r>
            <w:r w:rsidRPr="00453C2C">
              <w:rPr>
                <w:rFonts w:ascii="TH SarabunIT๙" w:hAnsi="TH SarabunIT๙" w:cs="TH SarabunIT๙"/>
                <w:cs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ห้องวิทยาศาสตร์</w:t>
            </w:r>
          </w:p>
        </w:tc>
        <w:tc>
          <w:tcPr>
            <w:tcW w:w="2181" w:type="dxa"/>
          </w:tcPr>
          <w:p w14:paraId="56739E2C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2C87DB1F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72EE05A2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6450F3" w:rsidRPr="00453C2C" w14:paraId="0E846EA6" w14:textId="77777777" w:rsidTr="00AD3558">
        <w:trPr>
          <w:trHeight w:val="485"/>
        </w:trPr>
        <w:tc>
          <w:tcPr>
            <w:tcW w:w="2824" w:type="dxa"/>
          </w:tcPr>
          <w:p w14:paraId="2D7813B8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8. </w:t>
            </w:r>
            <w:r w:rsidRPr="00453C2C">
              <w:rPr>
                <w:rFonts w:ascii="TH SarabunIT๙" w:hAnsi="TH SarabunIT๙" w:cs="TH SarabunIT๙"/>
                <w:cs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ห้องคณิตศาสตร์</w:t>
            </w:r>
          </w:p>
        </w:tc>
        <w:tc>
          <w:tcPr>
            <w:tcW w:w="2181" w:type="dxa"/>
          </w:tcPr>
          <w:p w14:paraId="72994B10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7DE1A11D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53EEE2ED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  <w:tr w:rsidR="006450F3" w:rsidRPr="00453C2C" w14:paraId="79AAD5CA" w14:textId="77777777" w:rsidTr="00AD3558">
        <w:trPr>
          <w:trHeight w:val="485"/>
        </w:trPr>
        <w:tc>
          <w:tcPr>
            <w:tcW w:w="2824" w:type="dxa"/>
          </w:tcPr>
          <w:p w14:paraId="099593E6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9. </w:t>
            </w:r>
            <w:r w:rsidRPr="00453C2C">
              <w:rPr>
                <w:rFonts w:ascii="TH SarabunIT๙" w:hAnsi="TH SarabunIT๙" w:cs="TH SarabunIT๙"/>
                <w:cs/>
              </w:rPr>
              <w:t xml:space="preserve"> </w:t>
            </w: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ห้องภาษาต่างประเทศ</w:t>
            </w:r>
          </w:p>
        </w:tc>
        <w:tc>
          <w:tcPr>
            <w:tcW w:w="2181" w:type="dxa"/>
          </w:tcPr>
          <w:p w14:paraId="4A579DDE" w14:textId="77777777" w:rsidR="006450F3" w:rsidRPr="00453C2C" w:rsidRDefault="006450F3" w:rsidP="00AD3558">
            <w:pPr>
              <w:spacing w:before="0" w:after="0"/>
              <w:ind w:left="0" w:right="0"/>
              <w:jc w:val="center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ตลอดปีการศึกษา</w:t>
            </w:r>
          </w:p>
        </w:tc>
        <w:tc>
          <w:tcPr>
            <w:tcW w:w="3753" w:type="dxa"/>
          </w:tcPr>
          <w:p w14:paraId="1E503A26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1738" w:type="dxa"/>
          </w:tcPr>
          <w:p w14:paraId="06D377E2" w14:textId="77777777" w:rsidR="006450F3" w:rsidRPr="00453C2C" w:rsidRDefault="006450F3" w:rsidP="00AD3558">
            <w:pPr>
              <w:spacing w:before="0" w:after="0"/>
              <w:ind w:left="0" w:right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</w:tc>
      </w:tr>
    </w:tbl>
    <w:p w14:paraId="35084EB6" w14:textId="77777777" w:rsidR="00500621" w:rsidRPr="00453C2C" w:rsidRDefault="00500621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6366D11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A3D76CA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15CA5919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465D78FA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CC712E3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DA4B5C8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8B1B2AC" w14:textId="77777777" w:rsidR="006450F3" w:rsidRPr="00453C2C" w:rsidRDefault="006450F3" w:rsidP="00500621">
      <w:pPr>
        <w:ind w:left="0" w:firstLine="720"/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2A3523D" w14:textId="77777777" w:rsidR="006450F3" w:rsidRPr="00453C2C" w:rsidRDefault="006450F3" w:rsidP="00F61FCE">
      <w:pPr>
        <w:rPr>
          <w:rFonts w:ascii="TH SarabunIT๙" w:hAnsi="TH SarabunIT๙" w:cs="TH SarabunIT๙"/>
          <w:szCs w:val="24"/>
          <w:lang w:val="en-US" w:bidi="th-TH"/>
        </w:rPr>
      </w:pPr>
    </w:p>
    <w:p w14:paraId="09094192" w14:textId="46038F31" w:rsidR="00BF16F1" w:rsidRPr="00453C2C" w:rsidRDefault="006450F3" w:rsidP="00F61FCE">
      <w:pPr>
        <w:rPr>
          <w:rFonts w:ascii="TH SarabunIT๙" w:hAnsi="TH SarabunIT๙" w:cs="TH SarabunIT๙"/>
          <w:szCs w:val="24"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D0C1DF" wp14:editId="1A1B302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498850" cy="552450"/>
                <wp:effectExtent l="133350" t="95250" r="139700" b="95250"/>
                <wp:wrapNone/>
                <wp:docPr id="494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E710115" w14:textId="7D7D2B2A" w:rsidR="00DA78CD" w:rsidRPr="00762FB9" w:rsidRDefault="00DA78CD" w:rsidP="00DA78CD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๑๒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 xml:space="preserve">.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ผลการประเมินคุณภาพภายนอก</w:t>
                            </w:r>
                          </w:p>
                          <w:p w14:paraId="10436550" w14:textId="77777777" w:rsidR="00DA78CD" w:rsidRPr="00762FB9" w:rsidRDefault="00DA78CD" w:rsidP="00DA78CD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C1DF" id="_x0000_s1049" style="position:absolute;left:0;text-align:left;margin-left:0;margin-top:0;width:275.5pt;height:43.5pt;z-index:252116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coordsize="34988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" adj="-11796480,,5400" path="m276225,l3222625,v152555,,276225,123670,276225,276225l3498850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3222625,0;3498850,276225;3498850,276225;3222625,552450;276225,552450;0,276225;0,276225;276225,0" o:connectangles="0,0,0,0,0,0,0,0,0" textboxrect="0,0,3498850,552450"/>
                <v:textbox>
                  <w:txbxContent>
                    <w:p w14:paraId="3E710115" w14:textId="7D7D2B2A" w:rsidR="00DA78CD" w:rsidRPr="00762FB9" w:rsidRDefault="00DA78CD" w:rsidP="00DA78CD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๑๒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 xml:space="preserve">.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ผลการประเมินคุณภาพภายนอก</w:t>
                      </w:r>
                    </w:p>
                    <w:p w14:paraId="10436550" w14:textId="77777777" w:rsidR="00DA78CD" w:rsidRPr="00762FB9" w:rsidRDefault="00DA78CD" w:rsidP="00DA78CD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722C3CF" w14:textId="77777777" w:rsidR="006450F3" w:rsidRPr="00453C2C" w:rsidRDefault="006450F3" w:rsidP="00F61FCE">
      <w:pPr>
        <w:rPr>
          <w:rFonts w:ascii="TH SarabunIT๙" w:hAnsi="TH SarabunIT๙" w:cs="TH SarabunIT๙"/>
          <w:szCs w:val="24"/>
          <w:lang w:val="en-US" w:bidi="th-TH"/>
        </w:rPr>
      </w:pPr>
    </w:p>
    <w:p w14:paraId="36A07B1C" w14:textId="5EFEF8C5" w:rsidR="00DA78CD" w:rsidRPr="00453C2C" w:rsidRDefault="00DA78CD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u w:val="single"/>
          <w:cs/>
          <w:lang w:val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u w:val="single"/>
          <w:cs/>
          <w:lang w:val="en-US" w:bidi="th-TH"/>
        </w:rPr>
        <w:t>กรณีที่ 1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bidi="th-TH"/>
        </w:rPr>
        <w:t xml:space="preserve"> 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bidi="th-TH"/>
        </w:rPr>
        <w:t>(กรณี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โรงเรียนที่ได้รับการประเมินภายนอก </w:t>
      </w:r>
      <w:bookmarkStart w:id="10" w:name="_Hlk99991102"/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ภายใต้สถานการณ์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>Covid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>-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>19</w:t>
      </w:r>
      <w:bookmarkEnd w:id="10"/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bidi="th-TH"/>
        </w:rPr>
        <w:t>)</w:t>
      </w:r>
    </w:p>
    <w:p w14:paraId="459FAA87" w14:textId="5B5D3799" w:rsidR="00DA78CD" w:rsidRPr="00453C2C" w:rsidRDefault="00DA78CD" w:rsidP="00DA78CD">
      <w:pPr>
        <w:spacing w:before="0" w:after="0"/>
        <w:ind w:left="0" w:right="0"/>
        <w:rPr>
          <w:rFonts w:ascii="TH SarabunIT๙" w:eastAsia="Yu Mincho" w:hAnsi="TH SarabunIT๙" w:cs="TH SarabunIT๙"/>
          <w:i/>
          <w:iCs/>
          <w:color w:val="FF0000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ผลการประเมินคุณภาพรอบล่าสุด ตั้งแต่ พ.ศ.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2561</w:t>
      </w:r>
      <w:r w:rsidR="00742DA9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-</w:t>
      </w:r>
      <w:r w:rsidR="00742DA9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bidi="th-TH"/>
        </w:rPr>
        <w:t xml:space="preserve">ปัจจุบัน </w:t>
      </w:r>
    </w:p>
    <w:p w14:paraId="57FA78C4" w14:textId="2360FCF3" w:rsidR="00E66295" w:rsidRPr="00453C2C" w:rsidRDefault="00DA78CD" w:rsidP="00DA78CD">
      <w:pPr>
        <w:spacing w:before="0" w:after="0"/>
        <w:ind w:left="0" w:right="0"/>
        <w:jc w:val="thaiDistribute"/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โรงเรียนวัดราษฎร์เจริญศรัทธาธรรม  ได้รับการประเมินภายนอก ภายใต้สถานการณ์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 w:bidi="th-TH"/>
        </w:rPr>
        <w:t>Covid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 w:bidi="th-TH"/>
        </w:rPr>
        <w:t>-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19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bidi="th-TH"/>
        </w:rPr>
        <w:t>โดยการประเมินจากรายงานผลการประเมินตนเอง (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bidi="th-TH"/>
        </w:rPr>
        <w:t xml:space="preserve">Self </w:t>
      </w:r>
      <w:r w:rsidR="00F45587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bidi="th-TH"/>
        </w:rPr>
        <w:t>-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bidi="th-TH"/>
        </w:rPr>
        <w:t xml:space="preserve"> Assessment  Report : SAR)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 จาก สมศ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 xml:space="preserve">. </w:t>
      </w:r>
      <w:r w:rsidR="00E66295"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        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>วันที่ ๑๗</w:t>
      </w:r>
      <w:r w:rsidR="00E66295"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เดือน </w:t>
      </w:r>
      <w:r w:rsidR="00E66295"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มิถุนายน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>พ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>ศ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>.</w:t>
      </w:r>
      <w:r w:rsidR="00E66295"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 ๒๕๖๔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>โดยตัวแทนหน่วยประเมิน /ชื่อผู้ประเมิ</w:t>
      </w:r>
      <w:r w:rsidR="00E66295"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 xml:space="preserve">น  </w:t>
      </w:r>
    </w:p>
    <w:p w14:paraId="195DD037" w14:textId="30CEE8A7" w:rsidR="00DA78CD" w:rsidRPr="00453C2C" w:rsidRDefault="00E66295" w:rsidP="00E66295">
      <w:pPr>
        <w:spacing w:before="0" w:after="0"/>
        <w:ind w:left="2880" w:right="0" w:firstLine="720"/>
        <w:jc w:val="thaiDistribute"/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>ดร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>ประลอง         ครุฑน้อย            ประธาน</w:t>
      </w:r>
    </w:p>
    <w:p w14:paraId="6C22EF8B" w14:textId="0B230864" w:rsidR="00E66295" w:rsidRPr="00453C2C" w:rsidRDefault="00E66295" w:rsidP="00E66295">
      <w:pPr>
        <w:spacing w:before="0" w:after="0"/>
        <w:ind w:left="0" w:right="0"/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  <w:t>นางสาวเรืองรำไพ  กิจสุดแสง           กรรมการ</w:t>
      </w:r>
    </w:p>
    <w:p w14:paraId="69A26346" w14:textId="268BC9C1" w:rsidR="00E66295" w:rsidRDefault="00E66295" w:rsidP="00E66295">
      <w:pPr>
        <w:spacing w:before="0" w:after="0"/>
        <w:ind w:left="0" w:right="0"/>
        <w:rPr>
          <w:rFonts w:ascii="TH SarabunIT๙" w:eastAsia="Yu Mincho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color w:val="000000" w:themeColor="text1"/>
          <w:kern w:val="0"/>
          <w:sz w:val="32"/>
          <w:szCs w:val="32"/>
          <w:cs/>
          <w:lang w:val="en-US" w:eastAsia="en-US" w:bidi="th-TH"/>
        </w:rPr>
        <w:tab/>
        <w:t>นางอรพิน           อาจหาญ             กรรมการและเลขานุการ</w:t>
      </w:r>
    </w:p>
    <w:p w14:paraId="3F099949" w14:textId="59ACE6E3" w:rsidR="00DA78CD" w:rsidRPr="00453C2C" w:rsidRDefault="00C72F66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การศึกษา</w:t>
      </w:r>
      <w:r w:rsidR="00DA78CD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ปฐมวัย   </w:t>
      </w:r>
    </w:p>
    <w:p w14:paraId="7018E6E4" w14:textId="1DA78888" w:rsidR="00C72F66" w:rsidRPr="00453C2C" w:rsidRDefault="00C72F66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๑ คุณภาพของเด็ก</w:t>
      </w:r>
    </w:p>
    <w:p w14:paraId="3F2D98D5" w14:textId="0305A4A9" w:rsidR="00C72F66" w:rsidRPr="00453C2C" w:rsidRDefault="00AE7BC5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118016" behindDoc="0" locked="0" layoutInCell="1" allowOverlap="1" wp14:anchorId="0D3D9F14" wp14:editId="0930EC82">
            <wp:simplePos x="0" y="0"/>
            <wp:positionH relativeFrom="margin">
              <wp:posOffset>83820</wp:posOffset>
            </wp:positionH>
            <wp:positionV relativeFrom="margin">
              <wp:posOffset>3881609</wp:posOffset>
            </wp:positionV>
            <wp:extent cx="5765800" cy="1758950"/>
            <wp:effectExtent l="0" t="0" r="6350" b="0"/>
            <wp:wrapSquare wrapText="bothSides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รูปภาพ 10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0" t="30433" r="8195" b="49144"/>
                    <a:stretch/>
                  </pic:blipFill>
                  <pic:spPr bwMode="auto">
                    <a:xfrm>
                      <a:off x="0" y="0"/>
                      <a:ext cx="576580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F66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จุดเน้น  เด็กมีพัฒนาการด้านร่างกาย อารมณ์ จิตใจ สังคม และสติปัญญาสมวัย รวมทั้งมีคุณธรรม จริยธรรม และค่านิยมอันพึงประสงค์</w:t>
      </w:r>
    </w:p>
    <w:p w14:paraId="3DDD6A16" w14:textId="77777777" w:rsidR="00AE7BC5" w:rsidRPr="00453C2C" w:rsidRDefault="00AE7BC5" w:rsidP="00DA78CD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3EC17E88" w14:textId="4D84A41E" w:rsidR="00C72F66" w:rsidRPr="00453C2C" w:rsidRDefault="00AE7BC5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ข้อเสนอแนะในการเขียน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SAR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ให้ได้ผลประเมินระดับสูงขึ้น</w:t>
      </w:r>
    </w:p>
    <w:p w14:paraId="35593D99" w14:textId="61A304FF" w:rsidR="00AE7BC5" w:rsidRPr="00453C2C" w:rsidRDefault="00AE7BC5" w:rsidP="00AE7BC5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สถานศึกษาควรระบุจุดเน้นให้ชัดเจน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แผนการจัดการเรียนรู้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โครงการ/กิจกรรมต่างๆ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ควรเขียนวิธีการว่าโครงการ/กิจกรรมอะไร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ใครทำ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ทำเมื่อไหร่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ที่ไหน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อย่างไร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ผลเป็นอย่างไร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ควรระบุเครื่องมือวัดประเมินผล เช่น แบบสังเกต/แบบบันทึกพฤติกรรม/แบบบันทึกการสนทนา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แบบบันทึกการสัมภาษณ์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สารนิทัศน์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แฟ้มสะสมงาน (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  <w:t>Portfolio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  <w:t>–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ผลงานรายบุคล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รายกลุ่ม/การสะท้อนตัวเองของเด็ก/การสังเกตและบันทึกพัฒนาการ) แบบบันทึก/กราฟแสดงน้ำหนักส่วนสูงตามเกณฑ์อายุของกรมอนามัย ฯลฯ และควรกำหนดเกณฑ์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การประเมินและระดับคุณภาพแต่ละโครงการ/กิจกรรมให้ชัดเจน ตัวอย่างเช่น ด้านสังคม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: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ใช้สิ่งของเครื่องใช้อย่างประหยัดและเพียงพอด้วยตนเอง โดยกำหนดระดับคุณภาพ ๓ ระดับคือ ๓ หรือ ดี เท่ากับ ใช้สิ่งของเครื่องใช้อย่างประหยัดและเพียงพอตามความจำเป็นทุกครั้ง ๒ หรือ พอใช้ เท่ากับ ใช้สิ่งของเครื่องใช้อย่างประหยัดและเพียงพอตามความจำเป็น เป็นบางครั้ง และ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หรือ ควรส่งเสริม เท่ากับ ใช้สิ่งของเครื่องใช้เกินความจำเป็น เป็นต้น</w:t>
      </w:r>
    </w:p>
    <w:p w14:paraId="3AEED0A0" w14:textId="77777777" w:rsidR="00367F88" w:rsidRPr="00453C2C" w:rsidRDefault="00367F88" w:rsidP="00AE7BC5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498EA56" w14:textId="1142C577" w:rsidR="00AE7BC5" w:rsidRPr="00453C2C" w:rsidRDefault="00AE7BC5" w:rsidP="00AE7BC5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lastRenderedPageBreak/>
        <w:t xml:space="preserve">นอกจากนี้ ควรนำผลจากการวัดและประเมิน หรือการวิจัยในชั้นเรียนไปพัฒนาอย่างไร 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ได้ผลเป็นอย่างไรและระบุข้อความ หรือกิจกรรมที่ได้ดำเนินการลงใน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  <w:t xml:space="preserve">SAR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ให้ซัดเจน รวมทั้งมีการรายงานผลการพัฒนาคุณภาพเด็ก เช่น มีการประชุมผู้ปกครอง อย่างน้อยภาคเรียนและปีการศึกษาละครั้ง เพื่อแจ้งผลการประเมินคุณภาพผู้เรียนให้ผู้ปกครองได้รับทราบ หรือแจ้งทางไลน์กลุ่มผู้ปกครอง ท</w:t>
      </w:r>
      <w:r w:rsidR="00DB5C6B"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า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ง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  <w:t xml:space="preserve">Social Media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ได้แก่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  <w:t xml:space="preserve">Facebook, IG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ฯลฯ หรือทาง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lang w:val="en-US" w:eastAsia="en-US"/>
        </w:rPr>
        <w:t xml:space="preserve">Website </w:t>
      </w:r>
      <w:r w:rsidRPr="00453C2C">
        <w:rPr>
          <w:rFonts w:ascii="TH SarabunIT๙" w:eastAsia="Yu Mincho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ของโรงเรียน หรือมีป้ายประกาศผลการประเมินคุณภาพเด็กหรือแผ่นพับ เป็นต้น</w:t>
      </w:r>
    </w:p>
    <w:p w14:paraId="0A0D2DD8" w14:textId="2893DD7F" w:rsidR="00996D97" w:rsidRPr="00453C2C" w:rsidRDefault="00996D97" w:rsidP="00996D97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6A462B4" w14:textId="1CFC3051" w:rsidR="00996D97" w:rsidRPr="00453C2C" w:rsidRDefault="00996D97" w:rsidP="00996D97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๒ กระบวนการบริหารและการจัดการ</w:t>
      </w:r>
    </w:p>
    <w:p w14:paraId="5B6B65CF" w14:textId="4E01CA9E" w:rsidR="00996D97" w:rsidRPr="00453C2C" w:rsidRDefault="00367F88" w:rsidP="00996D97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122112" behindDoc="0" locked="0" layoutInCell="1" allowOverlap="1" wp14:anchorId="6EE433CD" wp14:editId="5C80EADE">
            <wp:simplePos x="0" y="0"/>
            <wp:positionH relativeFrom="margin">
              <wp:posOffset>134620</wp:posOffset>
            </wp:positionH>
            <wp:positionV relativeFrom="margin">
              <wp:posOffset>2331720</wp:posOffset>
            </wp:positionV>
            <wp:extent cx="5756275" cy="1968500"/>
            <wp:effectExtent l="0" t="0" r="0" b="0"/>
            <wp:wrapSquare wrapText="bothSides"/>
            <wp:docPr id="499" name="รูปภาพ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รูปภาพ 49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3" t="11842" r="8600" b="69457"/>
                    <a:stretch/>
                  </pic:blipFill>
                  <pic:spPr bwMode="auto">
                    <a:xfrm>
                      <a:off x="0" y="0"/>
                      <a:ext cx="5756275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97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จุดเน้น  ส่งเสริมพัฒนาการทั้ง ๔ ด้านและคุณธรรม จริยธรรม คุณลักษณะที่พึงประสงค์ของเด็กปฐมวัย</w:t>
      </w:r>
    </w:p>
    <w:p w14:paraId="55A9D307" w14:textId="77777777" w:rsidR="00BA33AE" w:rsidRDefault="00BA33AE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207EA6B" w14:textId="48ED60DD" w:rsidR="003A6559" w:rsidRPr="00453C2C" w:rsidRDefault="007F0162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ข้อเสนอแนะในการเขียน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SAR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ให้ได้ผลประเมินระดับสูงขึ้น</w:t>
      </w:r>
    </w:p>
    <w:p w14:paraId="70729CA3" w14:textId="7AB9EE86" w:rsidR="007F0162" w:rsidRPr="00453C2C" w:rsidRDefault="00832035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สถานศึกษาควรมีการระบุข้อมูลใน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เพิ่มเติมในประเด็น ควรนำเสนอการมีจุดเน้นในการส่งเสริมให้ครูมีความเชี่ยวชาญด้านการจัดประสบการณ์ ยังไม่เป็นไปตามเกณฑ์ที่สถานศึกษากำหนด เนื่องจากไม่ปรากฎข้อมูลชั่วโมงการอบรมของครูรายบุคคลไม่ต่ำกว่า ๒</w:t>
      </w:r>
      <w:r w:rsidR="0085727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๐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ชั่วโมงต่อปีทุกคน ดังนั้นสถานศึกษาควรดำเนินการวางแผนการยกระดับคุณภาพของครู โดยจัดโครงการอบรมสัมมนาครู หรือกิจกรรมการศึกษาดูงานและกิจกรรมการแลกเปลี่ยนเรียนรู้เทคนิคการจัดประสบการณ์และการจัดกิจกรรมให้แก่เพื่อนครู กำหนดในแผนปฏิบัติงานของสถานศึกษา พร้อมทั้งระบุวิธีการดำเนินโครงการ การประเมินโครงการและนำเสนอผลการดำเนินงานต่อผู้ที่เกี่ยวข้อง ทั้งการประชุมครูหรือผู้ปกครองหรือการประชุมคณะกรรมการสถานศึกษาเพื่อรายงานผลการดำเนินงานของสถานศึกษาในทุกปีการศึกษา เป็นต้น สถานศึกษาควรนำเสนอผลการประเมินคุณภาพภายนอกหรือผลการ</w:t>
      </w:r>
      <w:r w:rsidR="0085727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ชี้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แนะในการกำกับ ติดตามจากบุคลากรหรือหน่วยงานที่เกี่ยวข้องมาใช้พัฒนาคุณภาพการศึกษา อีกทั้งนำเสนอ การสื่อสาร ประชาสัมพันธ์ผลงานของสถานศึกษาผ่านสื่อในรูปแบบต่างๆ ทั้งในรูปแบบออนไลน์หรือเอกสาร</w:t>
      </w:r>
    </w:p>
    <w:p w14:paraId="71E0862B" w14:textId="35C6EE2F" w:rsidR="003A6559" w:rsidRPr="00453C2C" w:rsidRDefault="003A6559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2BAC524C" w14:textId="77777777" w:rsidR="00367F88" w:rsidRPr="00453C2C" w:rsidRDefault="00367F88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79AFB99B" w14:textId="667FE13E" w:rsidR="003A6559" w:rsidRPr="00453C2C" w:rsidRDefault="003A6559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21931308" w14:textId="2A73A0FF" w:rsidR="003A6559" w:rsidRPr="00453C2C" w:rsidRDefault="003A6559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61D2E94C" w14:textId="15D42D5A" w:rsidR="003A6559" w:rsidRPr="00453C2C" w:rsidRDefault="003A6559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691C35FD" w14:textId="11991B80" w:rsidR="003A6559" w:rsidRPr="00453C2C" w:rsidRDefault="003A6559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42E851FA" w14:textId="15AD64CA" w:rsidR="003A6559" w:rsidRPr="00453C2C" w:rsidRDefault="003A6559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09D0C832" w14:textId="2BB85A3D" w:rsidR="001524B0" w:rsidRPr="00453C2C" w:rsidRDefault="001524B0" w:rsidP="001524B0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มาตรฐานที่ ๓ การจัดประสบการณ์ที่เน้นเด็กเป็นสำคัญ</w:t>
      </w:r>
    </w:p>
    <w:p w14:paraId="164E70C4" w14:textId="7C6EFD03" w:rsidR="003A6559" w:rsidRPr="00453C2C" w:rsidRDefault="00BA33AE" w:rsidP="001524B0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123136" behindDoc="0" locked="0" layoutInCell="1" allowOverlap="1" wp14:anchorId="5FA1919D" wp14:editId="0AF48A7E">
            <wp:simplePos x="0" y="0"/>
            <wp:positionH relativeFrom="margin">
              <wp:posOffset>63751</wp:posOffset>
            </wp:positionH>
            <wp:positionV relativeFrom="margin">
              <wp:posOffset>614150</wp:posOffset>
            </wp:positionV>
            <wp:extent cx="5416550" cy="2279650"/>
            <wp:effectExtent l="0" t="0" r="0" b="6350"/>
            <wp:wrapSquare wrapText="bothSides"/>
            <wp:docPr id="503" name="รูปภาพ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รูปภาพ 50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11687" r="7277" b="61821"/>
                    <a:stretch/>
                  </pic:blipFill>
                  <pic:spPr bwMode="auto">
                    <a:xfrm>
                      <a:off x="0" y="0"/>
                      <a:ext cx="541655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4B0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จุดเน้น  ครูจัดประสบการณ์การเรียนผ่านการเล่น ลงมือปฏิบัติจริงด้วยตนเอง</w:t>
      </w:r>
    </w:p>
    <w:p w14:paraId="03D7B52F" w14:textId="46B081C3" w:rsidR="001524B0" w:rsidRPr="00453C2C" w:rsidRDefault="001524B0" w:rsidP="001524B0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</w:pPr>
    </w:p>
    <w:p w14:paraId="7177FE2F" w14:textId="753D1C68" w:rsidR="001524B0" w:rsidRPr="00453C2C" w:rsidRDefault="001524B0" w:rsidP="001524B0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ข้อเสนอแนะในการเขียน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SAR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ให้ได้ผลประเมินระดับสูงขึ้น</w:t>
      </w:r>
    </w:p>
    <w:p w14:paraId="5D45850E" w14:textId="4B8B1A50" w:rsidR="001524B0" w:rsidRPr="00453C2C" w:rsidRDefault="001524B0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สถานศึกษาควรนำเสนอข้อมูลเพิ่มเติม เพื่อให้การเขียน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ในปีต่อไปเกิดความสมบูรณ์ยิ่งขึ้นสถานศึกษามีการดำเนินงานครบถ้วนตามตัวชี้วัดที่กำหนด มีการวิเคราะห์หลักสูตรจัดหน่วยแผนการจัดประสบการณ์แบบบูรณาการ ควรให้ครบทุกคนและทุกชั้นปี มีปันทึกผลเครื่องมือวัดและประเมินหลังการจัดประสบการณ์ ทั้งเชิงปริมาณ และคุณภาพ มีการประเมินแผนหลังการจัดประสบการณ์ทุกปีโดยใช้เครื่องมือวิธีการวัดและประเมินผลที่เหมาะสมและหลากหลายซึ่งสามารถแสดงข้อมูลพัฒนาการของผู้เรียนรายบุคคล</w:t>
      </w:r>
    </w:p>
    <w:p w14:paraId="7347B622" w14:textId="3F008ABD" w:rsidR="001524B0" w:rsidRPr="00453C2C" w:rsidRDefault="001524B0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สถานศึกษาควรนำเสนอการส่งเสริมการพัฒนาการการเรียนผ่านการเล่น ลงมือปฏิบัติจริงด้วยตนเองโดยการจัดกิจกรรมอะไรบ้างกำหนดให้ชัดเจน เช่น การเล่น การทดลอง เพลงเกม งานศิลปะ ดนตรีนาฏศิลป์</w:t>
      </w:r>
    </w:p>
    <w:p w14:paraId="5D70A00A" w14:textId="47D674AC" w:rsidR="001524B0" w:rsidRPr="00453C2C" w:rsidRDefault="001524B0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วิธีการสอนแบบวิทยาศาสตร์ เพื่อให้ผู้เรียนคิดเป็นและแก้ปัญหาเป็น โครงการส่งเสริมและพัฒนาเทคโนโลยีและสารสนเทศ ฯลฯ โดยนำเสนอกระบวนการทำงานว่ามีวิธีการจัดการประสบการณ์อย่างไร มีการบันทึกผลการพัฒนานักเรียนรายบุคล ปัญหาอุปสรรค การพัฒนาศักยภาพนักเรียน ๔ ด้าน ควรนำเสนอจำนวนนักเรียนที่มีพัฒนาการสูงและพัฒนาการช้า ในแต่ละด้าน ครูมีวิธีการส่งเสริมการพัฒนานักเรียนที่พัฒนาการช้า แต่ละด้านอย่างไร</w:t>
      </w:r>
    </w:p>
    <w:p w14:paraId="6599FEBE" w14:textId="226DEF81" w:rsidR="001524B0" w:rsidRPr="00453C2C" w:rsidRDefault="001524B0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ครูทุกคนควรมีการนำแผนการจัดประสบการณ์โดยการใช้สื่อ เทคโนโลยีสารสนเทศและแหล่งเรียนรู้ที่เอื้อต่อการเรียนรู้ และมีการจัดการเรียนรู้โดยการนำภูมิปัญญาท้องถิ่น ที่เหมาะสมกับวัยเพื่อส่งเสริมการพัฒนาเด็กอย่างเป็นระบบและต่อเนื่อง นำผลการประเมินมาวิเคราะห์ถึงสาเหตุและปัญหาอุปสรรคเพื่อนำมาวางแผนในการพัฒนา ปรับปรุงการจัดประสบการณ์</w:t>
      </w:r>
    </w:p>
    <w:p w14:paraId="30448BEC" w14:textId="39C0C907" w:rsidR="00DA78CD" w:rsidRPr="00453C2C" w:rsidRDefault="001524B0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ควรนำเสนอข้อมูลการจัดการประเมินพัฒนาการนักเรียนตามสภาพจริง ให้เป็นกระบวนการที่หลากหลายและมีการบันทึกผลการพัฒนาอย่างต่อเนื่อง เช่น การสังเกตเด็กเป็นรายบุคคล การสัมภาษณ์เด็กและผู้ปกครองการทำสังคมมิติ การจัดทำแฟ้มสะสมผลงานเด็กเป็นรายบุคคล การจัดนิทรรศการแสดงผลงานนักเรียนรายภาคเรียนหรือรายปี เพื่อให้ผู้ปกครองและผู้ที่เกี่ยวข้องได้เห็นพัฒนาการของนักเรียนตลอดปี มีการบันทึกผลเป็นรายบุคคล นำผลมาวิเคราะห์ปัญหาและอุปสรรค ควรนำเสนอการมีเครือข่ายพ่อแม่ ผู้ปกครอง และชุมชนให้ความร่วมมือในการพัฒนาคุณภาพเด็กปฐมวัย ด้วยวิธีการที่หลากหลายเช่น การประชุมผู้ปกครอง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lastRenderedPageBreak/>
        <w:t>การสัมภาษณ์ผู้ปกครองการเยี่ยมบ้าน</w:t>
      </w:r>
      <w:r w:rsidR="000A513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ฯลฯ </w:t>
      </w:r>
      <w:r w:rsidR="000A513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และมีความต่อเนื่องในทิศทางเดียวกับสถานศึกษา โดยมีการบันทึกการเข้าร่วมกิจกรรม</w:t>
      </w:r>
    </w:p>
    <w:p w14:paraId="4CB42674" w14:textId="741A5AB4" w:rsidR="003B4DB6" w:rsidRPr="00C21001" w:rsidRDefault="000E1F57" w:rsidP="000E1F57">
      <w:pPr>
        <w:tabs>
          <w:tab w:val="left" w:pos="567"/>
        </w:tabs>
        <w:spacing w:after="0"/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lang w:val="en-US" w:bidi="th-TH"/>
        </w:rPr>
      </w:pPr>
      <w:r w:rsidRPr="00C21001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t xml:space="preserve">๑. </w:t>
      </w:r>
      <w:r w:rsidR="00DA78CD" w:rsidRPr="00C21001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t xml:space="preserve">ข้อเสนอแนะเพิ่มเติมจากการประเมินภายนอก ภายใต้สถานการณ์ </w:t>
      </w:r>
      <w:r w:rsidR="00DA78CD" w:rsidRPr="00C21001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lang w:val="en-US" w:bidi="th-TH"/>
        </w:rPr>
        <w:t>Covid-</w:t>
      </w:r>
      <w:r w:rsidR="00DA78CD" w:rsidRPr="00C21001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19</w:t>
      </w:r>
    </w:p>
    <w:p w14:paraId="561BF287" w14:textId="7B1BEE43" w:rsidR="000E1F57" w:rsidRPr="00C21001" w:rsidRDefault="000E1F57" w:rsidP="000E1F57">
      <w:pPr>
        <w:tabs>
          <w:tab w:val="left" w:pos="567"/>
        </w:tabs>
        <w:spacing w:after="0"/>
        <w:ind w:left="0"/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lang w:val="en-US" w:bidi="th-TH"/>
        </w:rPr>
      </w:pPr>
      <w:r w:rsidRPr="00C21001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ระดับการศึกษาปฐมวัย</w:t>
      </w:r>
    </w:p>
    <w:p w14:paraId="70FCE0B8" w14:textId="77777777" w:rsidR="008F4E35" w:rsidRPr="00453C2C" w:rsidRDefault="008F4E35" w:rsidP="008F4E35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สถานศึกษาควรนำเสนอข้อมูลเพิ่มเติมเพื่อให้การเขียน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ปีต่อไปให้ได้ผลการประเมินสูงขึ้น ดังนี้</w:t>
      </w:r>
    </w:p>
    <w:p w14:paraId="3045F149" w14:textId="4EF14856" w:rsidR="008F4E35" w:rsidRPr="00453C2C" w:rsidRDefault="008F4E35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๑. จุดเน้นเป้าหมายคุณภาพของผู้เรียน การบริหารและจัดการและการจัดการเรียนการสอนที่เน้นเด็ก</w:t>
      </w:r>
    </w:p>
    <w:p w14:paraId="0646581D" w14:textId="77777777" w:rsidR="008F4E35" w:rsidRPr="00453C2C" w:rsidRDefault="008F4E35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เป็นสำคัญ ควรเขียนให้ชัดเจน</w:t>
      </w:r>
    </w:p>
    <w:p w14:paraId="53AEF4CD" w14:textId="77777777" w:rsidR="008F4E35" w:rsidRPr="00453C2C" w:rsidRDefault="008F4E35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 การประเมินผลทั้ง ๓ มาตรฐาน ควรกำหนดเครื่องมือประเมินผลแต่ละชนิด เช่น แบบสังเกต</w:t>
      </w:r>
    </w:p>
    <w:p w14:paraId="5B9BF26C" w14:textId="1970F80A" w:rsidR="008F4E35" w:rsidRPr="00453C2C" w:rsidRDefault="008F4E35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แบบสอบถาม แบบทดสอบ แบบประเมินความพึงพอใจของผู้เรียน ฯลฯ ลงไปใน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ด้วย ทั้งนี้เพื่อจะได้ทราบว่าผลประเมินเป็นเช่นไร จะได้นำผลนั้นๆ ไปพัฒนาได้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และครูควรมีการวิจัยในชั้นเรียนอย่างน้อยเทอมละ ๒ เรื่อง</w:t>
      </w:r>
    </w:p>
    <w:p w14:paraId="3BAC1F3D" w14:textId="7A107FBE" w:rsidR="008F4E35" w:rsidRPr="00453C2C" w:rsidRDefault="008F4E35" w:rsidP="005F719F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๓. การนำผลไ</w:t>
      </w:r>
      <w:r w:rsidR="000A60E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พัฒนาผู้เรียน ควรเขียนผลการประเมินและผลการวิจัยในชั้นเรียน แล้วได้จัดกิจกรรมอะไรเพื่อพัฒนาให้ผู้เรียนมีคุณลักษณะที่ดีมีคุณภาพตามเกณฑ์ได้ ตัวอย่างเช่น พบว่ามีเด็กบางส่วนยังม</w:t>
      </w:r>
      <w:r w:rsidR="005F719F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ี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พฤติกรรมไม่ซื่อสัตย์ ให้เด็กได้ดูคลิปการ์ตูน เป็นการ์ตูนสั้นๆ นิทานสอนใจ ตอน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"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มานะผู้มีความซื่อสัตย์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"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แล้วให้เด็กๆ ร่วมถกเถียงกันถึงข้อดีของความซื่อสัตย์ และข้อเสียของการไม่มีความซื่อสัตย์ จะทำให้เด็กมีความตระหนักและมีสำนึกที่ดี หลังจากนั้นพฤติกรรม/การปฏิบัติตัวของเด็กจะเปลี่ยนไปในทางที่ดีและครูต้องให้รางวัลด้วยการซมเซยเมื่อเด็กมีพฤติกรรมดีขึ้น เป็นต้น ที่</w:t>
      </w:r>
      <w:r w:rsidR="005F719F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มา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https://www.youtube.com/watch?v=NfAg8ZRoYiA</w:t>
      </w:r>
    </w:p>
    <w:p w14:paraId="55374DD0" w14:textId="77777777" w:rsidR="008F4E35" w:rsidRPr="00453C2C" w:rsidRDefault="008F4E35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๔. ถ้ามีแบบอย่างที่ดีที่เป็นเอกลักษณ์ของโรงเรียน ผลงานโดดเด่นหรือนวัตกรรม ก็ควรระบุ</w:t>
      </w:r>
    </w:p>
    <w:p w14:paraId="5A11E21A" w14:textId="52A00666" w:rsidR="000E1F57" w:rsidRPr="00453C2C" w:rsidRDefault="008F4E35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แผนการพัฒนา วิธีการและผลพัฒนาที่สูงขึ้นในช่วง ๓ ปีการศึกษาอย่างต่อเนื่อง รวมทั้งแนวทางรักษาผลการพัฒนาที่สูงขึ้น โดยแสดงเป็นกราฟ ตาราง ค่าร้อยละ ค่าเฉลี่ยและส่วนเยี่ยงเบนมาตรฐาน เปรียบเทียบกันในระยะ ๓ ปีการศึกษาและควรดำเนินงานด้วยกระบวนการ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PDCA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และนำเสนอผลการดำเนินงานให้แก่ผู้มีส่วนได้ส่วนเสียให้ได้รับทราบ เช่น บ้านนักวิทยาศาสตร์น้อย เป็นต้น</w:t>
      </w:r>
    </w:p>
    <w:p w14:paraId="44BC2A28" w14:textId="6379AB57" w:rsidR="00DA78CD" w:rsidRPr="00453C2C" w:rsidRDefault="00DA78CD" w:rsidP="00DA78CD">
      <w:pPr>
        <w:tabs>
          <w:tab w:val="left" w:pos="640"/>
        </w:tabs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  <w:t xml:space="preserve">2. </w:t>
      </w:r>
      <w:r w:rsidRPr="00453C2C">
        <w:rPr>
          <w:rFonts w:ascii="TH SarabunIT๙" w:eastAsia="Yu Mincho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การนำผลการประเมินคุณภาพภายนอกไปใช้</w:t>
      </w:r>
    </w:p>
    <w:p w14:paraId="453AA03B" w14:textId="150EA326" w:rsidR="00E121BA" w:rsidRPr="00453C2C" w:rsidRDefault="00DA78CD" w:rsidP="005F719F">
      <w:pPr>
        <w:spacing w:before="0" w:after="0"/>
        <w:ind w:left="0" w:right="0"/>
        <w:jc w:val="thaiDistribute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  <w:t xml:space="preserve">  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จากผลการประเมินตามมาตรฐานที่</w:t>
      </w:r>
      <w:r w:rsidR="00C65D08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cs/>
          <w:lang w:val="en-US" w:eastAsia="en-US" w:bidi="th-TH"/>
        </w:rPr>
        <w:t xml:space="preserve">  ๓ </w:t>
      </w:r>
      <w:r w:rsidR="00E121BA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พบว่า</w:t>
      </w:r>
      <w:r w:rsidR="00C65D08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ด้านการจัดประสบการณ์ที่เน้นเด็กเป็นสำคัญ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มีคุณภาพอยู่ในระดับ</w:t>
      </w:r>
      <w:r w:rsidR="00122677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cs/>
          <w:lang w:val="en-US" w:eastAsia="en-US" w:bidi="th-TH"/>
        </w:rPr>
        <w:t xml:space="preserve">  </w:t>
      </w:r>
      <w:r w:rsidR="00E121BA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lang w:val="en-US" w:eastAsia="en-US" w:bidi="th-TH"/>
        </w:rPr>
        <w:t xml:space="preserve"> </w:t>
      </w:r>
      <w:r w:rsidR="00122677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cs/>
          <w:lang w:val="en-US" w:eastAsia="en-US" w:bidi="th-TH"/>
        </w:rPr>
        <w:t xml:space="preserve">ดี  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นั้น  โรงเรียนได้</w:t>
      </w:r>
      <w:r w:rsidR="00E121BA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มีการนิเทศการจัดการเรียนการสอนในชั้นเรียนทุกๆภาคเรียน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ทำให้ทราบว่า</w:t>
      </w:r>
      <w:r w:rsidR="00E121BA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EE0C8E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ผู้สอนมีการวิเคราะห์หลักสูตร จัดทำหน่วยการเรียนรู้ การจัดทำแผนการจัดการเรียนรู้ ครบทุกคนและทุกชั้นเรียน  โดยกิจกรรมการเรียนการสอนจะเน้นพัฒนาการการเรียนผ่านการเล่น และลงมือปฏิบัติจริงด้วยตนเอง เช่น เพลงเกม การเล่น การทดลอง เป็นต้น ผู้สอนมีการใช้้สื่อในการสอนที่หลากหลายเพื่อดึงดูดความสนใจของผู้เรียนมากขึ้น และมีการจัดทำวิจัยในชั้นเรียนเพื่อศึกษาและแก้ไขปัญหาของนักเรียนตามสภาพจริง</w:t>
      </w:r>
    </w:p>
    <w:p w14:paraId="7521D40B" w14:textId="4D5FAB58" w:rsidR="00DA78CD" w:rsidRPr="00453C2C" w:rsidRDefault="00DA78CD" w:rsidP="00DA78CD">
      <w:pPr>
        <w:spacing w:before="0" w:after="0"/>
        <w:ind w:left="0" w:right="0"/>
        <w:jc w:val="thaiDistribute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2DD09751" w14:textId="1253F159" w:rsidR="00DA78CD" w:rsidRPr="00453C2C" w:rsidRDefault="00DA78CD" w:rsidP="00DA78CD">
      <w:pPr>
        <w:spacing w:before="0" w:after="0"/>
        <w:ind w:left="0" w:right="0"/>
        <w:rPr>
          <w:rFonts w:ascii="TH SarabunIT๙" w:eastAsia="Yu Mincho" w:hAnsi="TH SarabunIT๙" w:cs="TH SarabunIT๙"/>
          <w:color w:val="auto"/>
          <w:kern w:val="0"/>
          <w:sz w:val="28"/>
          <w:szCs w:val="28"/>
          <w:lang w:val="en-US" w:eastAsia="en-US" w:bidi="th-TH"/>
        </w:rPr>
      </w:pPr>
    </w:p>
    <w:p w14:paraId="395EA44C" w14:textId="7ED1BD97" w:rsidR="00021B85" w:rsidRPr="00453C2C" w:rsidRDefault="00021B85" w:rsidP="00DA78CD">
      <w:pPr>
        <w:spacing w:before="0" w:after="0"/>
        <w:ind w:left="0" w:right="0"/>
        <w:rPr>
          <w:rFonts w:ascii="TH SarabunIT๙" w:eastAsia="Yu Mincho" w:hAnsi="TH SarabunIT๙" w:cs="TH SarabunIT๙"/>
          <w:color w:val="auto"/>
          <w:kern w:val="0"/>
          <w:sz w:val="28"/>
          <w:szCs w:val="28"/>
          <w:lang w:val="en-US" w:eastAsia="en-US" w:bidi="th-TH"/>
        </w:rPr>
      </w:pPr>
    </w:p>
    <w:p w14:paraId="4F633CB8" w14:textId="4E02CC87" w:rsidR="00021B85" w:rsidRPr="00453C2C" w:rsidRDefault="00021B85" w:rsidP="00DA78CD">
      <w:pPr>
        <w:spacing w:before="0" w:after="0"/>
        <w:ind w:left="0" w:right="0"/>
        <w:rPr>
          <w:rFonts w:ascii="TH SarabunIT๙" w:eastAsia="Yu Mincho" w:hAnsi="TH SarabunIT๙" w:cs="TH SarabunIT๙"/>
          <w:color w:val="auto"/>
          <w:kern w:val="0"/>
          <w:sz w:val="28"/>
          <w:szCs w:val="28"/>
          <w:lang w:val="en-US" w:eastAsia="en-US" w:bidi="th-TH"/>
        </w:rPr>
      </w:pPr>
    </w:p>
    <w:p w14:paraId="57B504FC" w14:textId="200570AF" w:rsidR="00021B85" w:rsidRPr="00453C2C" w:rsidRDefault="00021B85" w:rsidP="00DA78CD">
      <w:pPr>
        <w:spacing w:before="0" w:after="0"/>
        <w:ind w:left="0" w:right="0"/>
        <w:rPr>
          <w:rFonts w:ascii="TH SarabunIT๙" w:eastAsia="Yu Mincho" w:hAnsi="TH SarabunIT๙" w:cs="TH SarabunIT๙"/>
          <w:color w:val="auto"/>
          <w:kern w:val="0"/>
          <w:sz w:val="28"/>
          <w:szCs w:val="28"/>
          <w:lang w:val="en-US" w:eastAsia="en-US" w:bidi="th-TH"/>
        </w:rPr>
      </w:pPr>
    </w:p>
    <w:p w14:paraId="7C065E76" w14:textId="0E88B2A2" w:rsidR="00021B85" w:rsidRPr="00453C2C" w:rsidRDefault="00021B85" w:rsidP="00DA78CD">
      <w:pPr>
        <w:spacing w:before="0" w:after="0"/>
        <w:ind w:left="0" w:right="0"/>
        <w:rPr>
          <w:rFonts w:ascii="TH SarabunIT๙" w:eastAsia="Yu Mincho" w:hAnsi="TH SarabunIT๙" w:cs="TH SarabunIT๙"/>
          <w:color w:val="auto"/>
          <w:kern w:val="0"/>
          <w:sz w:val="28"/>
          <w:szCs w:val="28"/>
          <w:lang w:val="en-US" w:eastAsia="en-US" w:bidi="th-TH"/>
        </w:rPr>
      </w:pPr>
    </w:p>
    <w:p w14:paraId="3A751B33" w14:textId="09600E3B" w:rsidR="00021B85" w:rsidRPr="00453C2C" w:rsidRDefault="00021B85" w:rsidP="00DA78CD">
      <w:pPr>
        <w:spacing w:before="0" w:after="0"/>
        <w:ind w:left="0" w:right="0"/>
        <w:rPr>
          <w:rFonts w:ascii="TH SarabunIT๙" w:eastAsia="Yu Mincho" w:hAnsi="TH SarabunIT๙" w:cs="TH SarabunIT๙"/>
          <w:color w:val="auto"/>
          <w:kern w:val="0"/>
          <w:sz w:val="28"/>
          <w:szCs w:val="28"/>
          <w:lang w:val="en-US" w:eastAsia="en-US" w:bidi="th-TH"/>
        </w:rPr>
      </w:pPr>
    </w:p>
    <w:p w14:paraId="3649D8DD" w14:textId="006F58F0" w:rsidR="00DA78CD" w:rsidRPr="00453C2C" w:rsidRDefault="00DA78CD" w:rsidP="00DA78CD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ระดับการศึกษาขั้นพื้นฐาน</w:t>
      </w:r>
    </w:p>
    <w:p w14:paraId="4B2B6162" w14:textId="023EDB00" w:rsidR="003B030C" w:rsidRPr="00453C2C" w:rsidRDefault="003B030C" w:rsidP="003B030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๑ คุณภาพของผู้เรียน</w:t>
      </w:r>
    </w:p>
    <w:p w14:paraId="49BDD0A7" w14:textId="3D93F960" w:rsidR="008D7E77" w:rsidRPr="00453C2C" w:rsidRDefault="00BA33AE" w:rsidP="003B030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147712" behindDoc="0" locked="0" layoutInCell="1" allowOverlap="1" wp14:anchorId="385E6773" wp14:editId="6F092E65">
            <wp:simplePos x="0" y="0"/>
            <wp:positionH relativeFrom="margin">
              <wp:posOffset>0</wp:posOffset>
            </wp:positionH>
            <wp:positionV relativeFrom="margin">
              <wp:posOffset>1011059</wp:posOffset>
            </wp:positionV>
            <wp:extent cx="5958840" cy="2032000"/>
            <wp:effectExtent l="0" t="0" r="3810" b="6350"/>
            <wp:wrapSquare wrapText="bothSides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รูปภาพ 10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6192" r="7608" b="63221"/>
                    <a:stretch/>
                  </pic:blipFill>
                  <pic:spPr bwMode="auto">
                    <a:xfrm>
                      <a:off x="0" y="0"/>
                      <a:ext cx="595884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0C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จุดเน้น  ผู้เรียนมีทักษะการอ่าน การเขียน การสื่อสาร และการคิดคำนวณ คิดวิเคราะห์อย่างมีวิจารณญาณ รวมทั้งมีคุณธรรม จริยธรรมและค่านิยมที่พึงประสงค์</w:t>
      </w:r>
    </w:p>
    <w:p w14:paraId="704A09AF" w14:textId="12F434A2" w:rsidR="00D614FA" w:rsidRPr="00453C2C" w:rsidRDefault="00D614FA" w:rsidP="003B030C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50606008" w14:textId="2822C749" w:rsidR="00D614FA" w:rsidRPr="00453C2C" w:rsidRDefault="00D614FA" w:rsidP="00D614FA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ข้อเสนอแนะในการเขียน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SAR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ให้ได้ผลประเมินระดับสูงขึ้น</w:t>
      </w:r>
    </w:p>
    <w:p w14:paraId="0D8A6E37" w14:textId="77777777" w:rsidR="00D614FA" w:rsidRPr="00453C2C" w:rsidRDefault="00D614FA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๑. สถานศึกษาควรกำหนดจุดเน้น/เป้าหมาย ตามวิสัยทัศน์ พันธกิจ หรือ 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อัต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ลักษณ์ของสถานศึกษา</w:t>
      </w:r>
    </w:p>
    <w:p w14:paraId="12B2EA4E" w14:textId="1B3FCD36" w:rsidR="00D614FA" w:rsidRPr="00453C2C" w:rsidRDefault="00D614FA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ให้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ชั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ดเจน เพื่อจะได้บริหารจัดการ การจัดโครงการ/กิจกรรม ให้ผู้เรียนบรรลุเป้าหมาย</w:t>
      </w:r>
    </w:p>
    <w:p w14:paraId="0FE41762" w14:textId="327D5C29" w:rsidR="00D614FA" w:rsidRPr="00453C2C" w:rsidRDefault="00D614FA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 สถานศึกษาควรกำหนดวิธีการดำเนินโครงการ กิจกรรมในการพัฒนาคุณภาพผู้เรียนด้านผลสัมฤทธิ์ทางการเรียน สรุปผลการดำเนินการในรูปแบบตัวเลข ค่าร้อยละ กราฟ (บาร์กราฟ หรือตาราง โดยเปรียบเทียบผลการดำเนินงานต่าง ๆ ว่ามีพัฒนาการที่สูงขึ้นอย่างไร เช่น ผลการประเมินในปีที่ผ่านมา พบว่า ผู้เรียนชั้นประถมศึกษาปีที่ ๑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-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๖ ที่สามารถคิดวิเคราะห์ คิดสังเคราะห์ คิดอย่างมีวิจารณญาณได้ต่ำกว่าระดับดี จึงได้จัดโครงการส่งเสริมการคิดวิเคราะห์ขึ้นด้วยการใช้เทคนิค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PBL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โดยมีกิจกรรมต่าง ๆ เช่น กิจกรรมเล่าข่าวและวิเคราะห์ข่าวประจำวัน ฯลฯ หรือผู้เรียนชั้นประถมศึกษาปีที่ ๑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-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๖ บางคนมีผลสัมฤทธิ์ทางการเรียนภาษาอังกฤษยังต่ำกว่าขีดจำกัดล่าง จึงได้จัด โครงการ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English Day Camp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หรือเกมออนไลน์ ต่าง ๆ เช่น เกม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Word Game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ที่มา: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https://learnenglishkids.britishcouncil.org/word-games/environment</w:t>
      </w:r>
    </w:p>
    <w:p w14:paraId="0F359AE1" w14:textId="6FCC7A50" w:rsidR="00D614FA" w:rsidRPr="00453C2C" w:rsidRDefault="00D614FA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หรือผู้เรียนมีผลส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ั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มฤทธิ์ทางการเรียนคณิตศาสตร์ ได้ต่ำกว่าระดับดี จึงพัฒนาศักยภาพผู้เรียนให้สูงขึ้น โดยได้จัดเกมหอยทาก เพื่อฝึกทักษะการบวก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ที่มา: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http:/www.virtual-exam.com/games-snail.php</w:t>
      </w:r>
    </w:p>
    <w:p w14:paraId="168350DB" w14:textId="585ABE64" w:rsidR="00D614FA" w:rsidRPr="00453C2C" w:rsidRDefault="00D614FA" w:rsidP="005F719F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๓. สถานศึกษาควรระบุข้อความ หรือกิจกรรมที่ได้ดำเนินการลงใน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ให้</w:t>
      </w:r>
      <w:r w:rsidR="00437D5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ชั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ดเจน เช่น มีการประชุม</w:t>
      </w:r>
    </w:p>
    <w:p w14:paraId="5944088B" w14:textId="4037D25F" w:rsidR="00D614FA" w:rsidRPr="00453C2C" w:rsidRDefault="00D614FA" w:rsidP="005F719F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ผู้ปกครองอย่างน้อยภาคเรียนละ ๒ ครั้งต่อปีการศึกษา เพื่อแจ้งผลการประเมินคุณภาพผู้เรียนให้คณะกรรมการสถานศึกษา ผู้ปกครอง และผู้เกี่ยวข้องได้รับทราบ หรือแจ้งทางไลน์กลุ่มผู้ปกครอง ทาง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Social Media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ได้แก่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Facebook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ฯลฯ หรือทาง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Website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ของโรงเรียน หรือมีป้ายประกาศผลการประเมินคุณภาพผู้เรียน หรือแผ่นพับ เป็นต้น</w:t>
      </w:r>
    </w:p>
    <w:p w14:paraId="7AE91299" w14:textId="7144210B" w:rsidR="003B030C" w:rsidRPr="00453C2C" w:rsidRDefault="003B030C" w:rsidP="005F719F">
      <w:pPr>
        <w:spacing w:before="0" w:after="0"/>
        <w:ind w:left="0" w:right="0"/>
        <w:jc w:val="thaiDistribute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4A117957" w14:textId="4BFDB62A" w:rsidR="00DA78CD" w:rsidRPr="00453C2C" w:rsidRDefault="00DA78CD" w:rsidP="005F719F">
      <w:pPr>
        <w:spacing w:before="0" w:after="0"/>
        <w:ind w:left="0" w:right="0"/>
        <w:jc w:val="thaiDistribute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427B0DFB" w14:textId="7E39C5A4" w:rsidR="003B030C" w:rsidRPr="00453C2C" w:rsidRDefault="003B030C" w:rsidP="00DA78CD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145D333E" w14:textId="33ECEEFB" w:rsidR="003B030C" w:rsidRDefault="003B030C" w:rsidP="00DA78CD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64048F26" w14:textId="77777777" w:rsidR="005F719F" w:rsidRPr="00453C2C" w:rsidRDefault="005F719F" w:rsidP="00DA78CD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05F1B358" w14:textId="7599B4F1" w:rsidR="00AB2DFF" w:rsidRPr="00453C2C" w:rsidRDefault="00AB2DFF" w:rsidP="00AB2DFF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มาตรฐานที่ ๒ กระบวนการบริหารและการจัดการ</w:t>
      </w:r>
    </w:p>
    <w:p w14:paraId="3E49415F" w14:textId="098ED3AE" w:rsidR="00AB2DFF" w:rsidRPr="00453C2C" w:rsidRDefault="00BA33AE" w:rsidP="00AB2DFF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noProof/>
          <w:color w:val="auto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148736" behindDoc="0" locked="0" layoutInCell="1" allowOverlap="1" wp14:anchorId="4DFE2C22" wp14:editId="33FF4273">
            <wp:simplePos x="0" y="0"/>
            <wp:positionH relativeFrom="margin">
              <wp:posOffset>-197485</wp:posOffset>
            </wp:positionH>
            <wp:positionV relativeFrom="margin">
              <wp:posOffset>689541</wp:posOffset>
            </wp:positionV>
            <wp:extent cx="6019800" cy="1803400"/>
            <wp:effectExtent l="0" t="0" r="0" b="6350"/>
            <wp:wrapSquare wrapText="bothSides"/>
            <wp:docPr id="118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รูปภาพ 11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4" t="11774" r="8490" b="70079"/>
                    <a:stretch/>
                  </pic:blipFill>
                  <pic:spPr bwMode="auto">
                    <a:xfrm>
                      <a:off x="0" y="0"/>
                      <a:ext cx="601980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2DFF"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จุดเน้น  การบริหารแบบมีส่วนร่วมและส่งเสริมคุณธรรม จริยธรรม คุณลักษณะที่พึงประสงค์</w:t>
      </w:r>
    </w:p>
    <w:p w14:paraId="25DC4D69" w14:textId="4AA07AAB" w:rsidR="00AB2DFF" w:rsidRPr="00453C2C" w:rsidRDefault="00AB2DFF" w:rsidP="00AB2DFF">
      <w:pPr>
        <w:spacing w:before="0" w:after="0"/>
        <w:ind w:left="-426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B4452FA" w14:textId="0F927B35" w:rsidR="003B030C" w:rsidRPr="00453C2C" w:rsidRDefault="00AB2DFF" w:rsidP="00AB2DFF">
      <w:pPr>
        <w:spacing w:before="0" w:after="0"/>
        <w:ind w:left="-426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ข้อเสนอแนะในการเขียน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SAR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ให้ได้ผลประเมินระดับสูงขึ้น</w:t>
      </w:r>
    </w:p>
    <w:p w14:paraId="639BC2F8" w14:textId="77777777" w:rsidR="00AB2DFF" w:rsidRPr="00453C2C" w:rsidRDefault="00AB2DFF" w:rsidP="00AB2DFF">
      <w:pPr>
        <w:spacing w:before="0" w:after="0"/>
        <w:ind w:left="-426" w:right="0" w:firstLine="1146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สถานศึกษาควรมีการระบุข้อมูลใน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เพิ่มเติม ควรนำเสนอผลการประเมินคุณภาพภายนอกหรือผล</w:t>
      </w:r>
    </w:p>
    <w:p w14:paraId="018D4D5D" w14:textId="1FD916C1" w:rsidR="00AB2DFF" w:rsidRPr="00453C2C" w:rsidRDefault="00AB2DFF" w:rsidP="0014183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การชี้แนะในการกำกับ ติดตามจากบุคลากรหรือหน่วยงานที่เกี่ยวข้องมาใช้พัฒนาคุณภาพการศึกษา สถานศึกษามีจุดเน้นในด้านการบริหารที่เป็นระบบโดยเน้นในเรื่องการมีส่วนร่วมในการบริหาร ควรนำเสนอการดำเนินการตามโครงการ มีการส่งเสริมพัฒนาผู้เรียน เช่น โครงการสร้างความสัมพันธ์กับชุมชน การเข้าไปร่วมในชุมชนโดยระบุวิธีการดำเนินงาน วิธีการประเมินผลและผลการดำเนินงานไว้ชัดเจน ว่า ใคร ทำอะไร ที่ไหน อย่างไร และมีการรายงานผลตามแผนการดำเนินงาน เช่น สรุปการประชุมร่วมกับชุมชน การเข้าไปร่วมกิจกรรมในชุมชนการรับบริจาคหรือการสนับสนุนจากชุมชน หรือองค์กรหน่วยงานอื่นๆ และนำเสนอให้ผู้มีส่วนเกี่ยวข้องได้รับทราบพร้อมทั้งมีการเผยแพร่ข้อมูลดั่งกล่าวเป็นระยะอย่างต่อเนื่อง ทั้งการแจ้งในที่ประชุม </w:t>
      </w:r>
      <w:r w:rsidR="0014183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การลงในเว็บไซต์ที่มีการสร้างคอลัมน์ หรือหัวข้อขึ้นมาโดยเฉพาะ เป็นต้น</w:t>
      </w:r>
    </w:p>
    <w:p w14:paraId="2D97FEC1" w14:textId="182CCAF7" w:rsidR="003B030C" w:rsidRPr="00453C2C" w:rsidRDefault="003B030C" w:rsidP="00DA78CD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val="en-US" w:eastAsia="en-US" w:bidi="th-TH"/>
        </w:rPr>
      </w:pPr>
    </w:p>
    <w:p w14:paraId="3B2846B9" w14:textId="2398DA11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35BC407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E49508E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33EE3ED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B2CAA8C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63FEBF2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C1624D5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F53E49F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ED2319F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94BE3BB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65BA8DE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1F1F681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926390D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62BFAA4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6511EDA" w14:textId="77777777" w:rsidR="00BA33AE" w:rsidRDefault="00BA33AE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E636DDD" w14:textId="603B1994" w:rsidR="0014183C" w:rsidRPr="00453C2C" w:rsidRDefault="0014183C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มาตรฐานที่ ๓ กระบวนการจัดการเรียนการสอนที่เน้นผู้เรียนเป็นสำคัญ</w:t>
      </w:r>
    </w:p>
    <w:p w14:paraId="1CB9CC30" w14:textId="16E483BC" w:rsidR="008D7E77" w:rsidRPr="00453C2C" w:rsidRDefault="0014183C" w:rsidP="0014183C">
      <w:pPr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eastAsia="en-US" w:bidi="th-TH"/>
        </w:rPr>
        <w:drawing>
          <wp:anchor distT="0" distB="0" distL="114300" distR="114300" simplePos="0" relativeHeight="252149760" behindDoc="0" locked="0" layoutInCell="1" allowOverlap="1" wp14:anchorId="399C4D7C" wp14:editId="5E5200C6">
            <wp:simplePos x="0" y="0"/>
            <wp:positionH relativeFrom="margin">
              <wp:posOffset>109220</wp:posOffset>
            </wp:positionH>
            <wp:positionV relativeFrom="margin">
              <wp:posOffset>858520</wp:posOffset>
            </wp:positionV>
            <wp:extent cx="5422900" cy="2139950"/>
            <wp:effectExtent l="0" t="0" r="6350" b="0"/>
            <wp:wrapSquare wrapText="bothSides"/>
            <wp:docPr id="121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รูปภาพ 12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t="11688" r="8159" b="63456"/>
                    <a:stretch/>
                  </pic:blipFill>
                  <pic:spPr bwMode="auto">
                    <a:xfrm>
                      <a:off x="0" y="0"/>
                      <a:ext cx="5422900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จุดเน้น  การเรียนการสอนเน้นการปฏิบัติ (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Active learning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) ให้ผู้เรียนผ่านกระบวนการคิด ปฏิบัติจริง</w:t>
      </w:r>
    </w:p>
    <w:p w14:paraId="5165C392" w14:textId="4187EEE4" w:rsidR="0014183C" w:rsidRPr="00453C2C" w:rsidRDefault="0014183C" w:rsidP="0014183C">
      <w:pPr>
        <w:spacing w:before="0" w:after="0"/>
        <w:ind w:left="0" w:right="0"/>
        <w:rPr>
          <w:rFonts w:ascii="TH SarabunIT๙" w:eastAsia="Yu Mincho" w:hAnsi="TH SarabunIT๙" w:cs="TH SarabunIT๙"/>
          <w:noProof/>
          <w:color w:val="FF0000"/>
          <w:kern w:val="0"/>
          <w:sz w:val="32"/>
          <w:szCs w:val="32"/>
          <w:lang w:eastAsia="en-US" w:bidi="th-TH"/>
        </w:rPr>
      </w:pPr>
    </w:p>
    <w:p w14:paraId="767C2179" w14:textId="77777777" w:rsidR="0014183C" w:rsidRPr="00453C2C" w:rsidRDefault="0014183C" w:rsidP="0014183C">
      <w:pPr>
        <w:spacing w:before="0" w:after="0"/>
        <w:ind w:left="-426" w:right="0"/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ข้อเสนอแนะในการเขียน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SAR </w:t>
      </w:r>
      <w:r w:rsidRPr="00453C2C">
        <w:rPr>
          <w:rFonts w:ascii="TH SarabunIT๙" w:eastAsia="Yu Mincho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ให้ได้ผลประเมินระดับสูงขึ้น</w:t>
      </w:r>
    </w:p>
    <w:p w14:paraId="0FC4ACBA" w14:textId="014C2953" w:rsidR="0014183C" w:rsidRPr="00453C2C" w:rsidRDefault="0014183C" w:rsidP="00F17C0B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สถานศึกษาควรนำเสนอข้อมูลเพิ่มเติมเพื่อให้การเขียน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ปีต่อไปให้ได้ผลการประเมินสูงขึ้น ควรเน้นให้ครูมีการวางแผนการจัดการเรียนรู้เน้นผู้เรียนเป็นสำคัญ รายปีครบทุกรายวิซาและทุกชั้นปี มีการนำแผน</w:t>
      </w:r>
    </w:p>
    <w:p w14:paraId="4BBC8CFF" w14:textId="0508547A" w:rsidR="0014183C" w:rsidRPr="00453C2C" w:rsidRDefault="0014183C" w:rsidP="0014183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การจัดการเรียนรู้โดยใช้ สื่อเทคโนโลยีสารสนเทศและแหล่งเรียนรู้ภูมิปัญญาท้องถิ่น ที่เอื้อต่อการเรียนรู้ที่สอดคล้องกับหลักสูตรของสถานศึกษาและบริบทของชุมชนและท้องถิ่น มีการจัดกิจกรรมการเรียนรู้เป็นขั้นตอนผลการจัดการเรียนรู้ เครื่องมือสำหรับการวัดและประเมินผล มีการบันทึกผลหลังการสอน</w:t>
      </w:r>
    </w:p>
    <w:p w14:paraId="6B0448CC" w14:textId="18E0E31D" w:rsidR="0014183C" w:rsidRPr="00453C2C" w:rsidRDefault="0014183C" w:rsidP="00F17C0B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สถานศึกษาควรระบุ กระบวนการพัฒนาคุณภาพผู้เรียนอย่างเป็นระบบและมีวิธีการประเมิน เครื่องมือวัดและประเมินผลที่แสดงผลการพัฒนาการของเด็ก ที่เน้นการปฏิบัติ ให้ผู้เรียนผ่านกระบวนการคิด ปฏิบัติจริงโดยกิจกรรมที่หลากหลาย สถานศึกษาควรระบุให้ชัดเจนว่ามีกิจกรรมอะไรบ้าง มีกระบวนการขั้นตอนอย่างไรในการจัดกิจกรรม 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โครงการ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การจัดการเรียนการสอนแบบโครงงาน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การวิจัยในชั้นเรียน 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ควรมีการนำเสนอผลงานที่ได้จากโครงงาน 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ผลรายงานการวิจัยว่าได้ผลอย่างไรและมีการนำมาพัฒนาผู้เรียนในเรื่องใดจนเกิดการพัฒนาผู้เรียนให้สูงขึ้นและนักเรียนที่มีการพัฒนาการช้า ผู้สอนใช้วิธีการใดในการจัดกระบวนการเรียนรู้ของนักเรียนให้มีประสิทธิภาพสูงขึ้น 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นวัตกรรมที่ได้จากกระบวนการจัดการเรียนรู้หรือสิ่งที่นักเรียนสรุปเป็นองค์ความรู้</w:t>
      </w:r>
      <w:r w:rsidR="00105E1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คืออะไรนำไปใช้อย่างไร</w:t>
      </w:r>
    </w:p>
    <w:p w14:paraId="1E69996C" w14:textId="77777777" w:rsidR="0014183C" w:rsidRPr="00453C2C" w:rsidRDefault="0014183C" w:rsidP="00F17C0B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การจัดการเรียนการสอนโดยใช้ภูมิปัญญาท้องถิ่นนั้นมีวิธีการอย่างไร บุคคลที่ให้ความรู้เป็นใคร เช่น</w:t>
      </w:r>
    </w:p>
    <w:p w14:paraId="542F7982" w14:textId="77777777" w:rsidR="0014183C" w:rsidRPr="00453C2C" w:rsidRDefault="0014183C" w:rsidP="0014183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ผู้ปกครองให้ความรู้ สาธิตเรื่องการเพาะเห็ด การปลูกกล้วย โดยบันทึกข้อมูลรายละเอียดไว้อย่างซัดเจน</w:t>
      </w:r>
    </w:p>
    <w:p w14:paraId="3C554FB0" w14:textId="77777777" w:rsidR="0014183C" w:rsidRPr="00453C2C" w:rsidRDefault="0014183C" w:rsidP="00F17C0B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สถานศึกษาควรแสดงขั้นตอนการใช้เครื่องมือ วิธีการวัดผลและประเมินผลที่เหมาะสม มุ่งเน้น</w:t>
      </w:r>
    </w:p>
    <w:p w14:paraId="2FDED626" w14:textId="77777777" w:rsidR="0014183C" w:rsidRPr="00453C2C" w:rsidRDefault="0014183C" w:rsidP="0014183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การพัฒนา การเรียนรู้ด้วยวิธีการที่หลากหลาย เช่น การสังเกต การสัมภาษณ์ การประเมินผลจากสภาพจริง</w:t>
      </w:r>
    </w:p>
    <w:p w14:paraId="72441F3B" w14:textId="39F29192" w:rsidR="0014183C" w:rsidRPr="00453C2C" w:rsidRDefault="0014183C" w:rsidP="0014183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การวัดผลภาคปฏิบัติ การประเมินผลโดยใช้แฟ้มสะสมงาน (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Portfolios)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เป็นต้น โดยมีผู้เกี่ยวข้องมีส่วนร่วม เช่น ครู</w:t>
      </w:r>
      <w:r w:rsidR="00F17C0B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ผู้ปกครอง นักเรียน หัวหน้าวิซาการ และนำเสนอผลที่ได้จากการวัดผลประเมินผลมาวิเคราะห์ถึงสาเหตุและปัญหาที่เกิดขึ้นและนำผลมาวางแผนจัดการเรียนรู้และดำเนินการตามแผน สถานศึกษาควรสอดแทรกการจัดการเรียนรู้</w:t>
      </w:r>
      <w:r w:rsidR="00F17C0B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ความเข้าใจพื้นฐาน ด้านเศรษฐกิจและการเงิน มีความรู้ในศาสตร์และสมรรถนะเลือกเส้นทางศึกษาต่อ หรือเส้นทางอาชีพการทำงานได้</w:t>
      </w:r>
    </w:p>
    <w:p w14:paraId="30DCA092" w14:textId="77777777" w:rsidR="00D76B37" w:rsidRPr="00453C2C" w:rsidRDefault="00D76B37" w:rsidP="00EC60F5">
      <w:pPr>
        <w:tabs>
          <w:tab w:val="left" w:pos="567"/>
        </w:tabs>
        <w:spacing w:after="0"/>
        <w:rPr>
          <w:rFonts w:ascii="TH SarabunIT๙" w:eastAsia="Yu Mincho" w:hAnsi="TH SarabunIT๙" w:cs="TH SarabunIT๙"/>
          <w:b/>
          <w:bCs/>
          <w:sz w:val="32"/>
          <w:szCs w:val="32"/>
          <w:lang w:val="en-US" w:bidi="th-TH"/>
        </w:rPr>
      </w:pPr>
    </w:p>
    <w:p w14:paraId="07761883" w14:textId="760ECD08" w:rsidR="00EC60F5" w:rsidRPr="00BA33AE" w:rsidRDefault="00EC60F5" w:rsidP="00EC60F5">
      <w:pPr>
        <w:tabs>
          <w:tab w:val="left" w:pos="567"/>
        </w:tabs>
        <w:spacing w:after="0"/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lang w:val="en-US" w:bidi="th-TH"/>
        </w:rPr>
      </w:pPr>
      <w:r w:rsidRPr="00BA33AE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lastRenderedPageBreak/>
        <w:t xml:space="preserve">๑. ข้อเสนอแนะเพิ่มเติมจากการประเมินภายนอก ภายใต้สถานการณ์ </w:t>
      </w:r>
      <w:r w:rsidRPr="00BA33AE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lang w:val="en-US" w:bidi="th-TH"/>
        </w:rPr>
        <w:t>Covid-</w:t>
      </w:r>
      <w:r w:rsidRPr="00BA33AE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19</w:t>
      </w:r>
    </w:p>
    <w:p w14:paraId="2102168D" w14:textId="5EC8B859" w:rsidR="00DA78CD" w:rsidRPr="00BA33AE" w:rsidRDefault="00EC60F5" w:rsidP="00EC60F5">
      <w:pPr>
        <w:tabs>
          <w:tab w:val="left" w:pos="567"/>
        </w:tabs>
        <w:spacing w:after="0"/>
        <w:ind w:left="0"/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lang w:val="en-US" w:bidi="th-TH"/>
        </w:rPr>
      </w:pPr>
      <w:r w:rsidRPr="00BA33AE">
        <w:rPr>
          <w:rFonts w:ascii="TH SarabunIT๙" w:eastAsia="Yu Mincho" w:hAnsi="TH SarabunIT๙" w:cs="TH SarabunIT๙"/>
          <w:b/>
          <w:bCs/>
          <w:color w:val="auto"/>
          <w:sz w:val="32"/>
          <w:szCs w:val="32"/>
          <w:cs/>
          <w:lang w:val="en-US" w:bidi="th-TH"/>
        </w:rPr>
        <w:t>ระดับการศึกษาขั้นพื้นฐาน</w:t>
      </w:r>
    </w:p>
    <w:p w14:paraId="0B891B47" w14:textId="7473E971" w:rsidR="00A9626C" w:rsidRPr="00453C2C" w:rsidRDefault="00EC60F5" w:rsidP="00A9626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    </w:t>
      </w:r>
      <w:r w:rsidR="00A9626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สถานศึกษาควรนำเสนอข้อมูลเพิ่มเติมเพื่อให้การเขียน </w:t>
      </w:r>
      <w:r w:rsidR="00A9626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SAR </w:t>
      </w:r>
      <w:r w:rsidR="00A9626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ปีต่อไปให้ได้ผลการประเมินสูงขึ้น ดังนี้</w:t>
      </w:r>
    </w:p>
    <w:p w14:paraId="58EB15E3" w14:textId="71AA719D" w:rsidR="00A9626C" w:rsidRPr="00453C2C" w:rsidRDefault="00A9626C" w:rsidP="00EC60F5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๑. จุดเน้นเป้าหมายคุณภาพของผู้เรียน</w:t>
      </w:r>
      <w:r w:rsidR="00E27AA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การบริหารและจัดการ และการจัดการเรียนการสอนที่เน้นผู้เรียนเป็นสำคัญ ควรเขียนให้ชัดเจน ซึ่งอาจนำมาจากวิสัยทัศน์/เอกลักษณ์/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อัต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ลักษณ์/ค่านิยม/อื่นๆ</w:t>
      </w:r>
      <w:r w:rsidR="00E27AA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ก็ได้</w:t>
      </w:r>
    </w:p>
    <w:p w14:paraId="70F6FFC1" w14:textId="1E9FC85E" w:rsidR="00A9626C" w:rsidRPr="00453C2C" w:rsidRDefault="00A9626C" w:rsidP="00EC60F5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 โครงสร้างการบริหาร</w:t>
      </w:r>
      <w:r w:rsidR="00E27AA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แผนพัฒนาเพื่อให้ได้มาตรฐานที่สูงขึ้น แผนผังการจัดห้องเรียน ข้อมูลหลักสูตรที่จัดการเรียนการสอน ข้อมูลอาคารสถานที่ ข้อมูลแหล่งเรียนรู้ภายในและภายนอกสถานศึกษา แหล่งข้อมูลหลักฐานอ้างอิง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Website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ของโรงเรียนและข้อมูลอื่นที่เกี่ยวข้อง เป็นต้น</w:t>
      </w:r>
    </w:p>
    <w:p w14:paraId="4EBE7132" w14:textId="42662ACB" w:rsidR="00A9626C" w:rsidRPr="00453C2C" w:rsidRDefault="00A9626C" w:rsidP="00EC60F5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๓. การประเมินผลทั้ง ๓ มาตรฐาน </w:t>
      </w:r>
      <w:r w:rsidR="00E27AA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ควรกำหนดเครื่องมือประเมินผลแต่ละชนิด เช่น แบบสังเกต</w:t>
      </w:r>
    </w:p>
    <w:p w14:paraId="7B095C29" w14:textId="77777777" w:rsidR="00A9626C" w:rsidRPr="00453C2C" w:rsidRDefault="00A9626C" w:rsidP="00A9626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แบบสอบถาม แบบทดสอบ แบบประเมินความพึงพอใจของผู้เรียน ลงไปใน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 SAR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ด้วย ทั้งนี้เพื่อจะได้ทราบว่า</w:t>
      </w:r>
    </w:p>
    <w:p w14:paraId="6C10C88F" w14:textId="069F3DC7" w:rsidR="00A9626C" w:rsidRPr="00453C2C" w:rsidRDefault="00A9626C" w:rsidP="00A9626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ผลประเมินเป็นเช่นไร จะได้นำผลนั้น ๆ ไปพัฒนาได้ โดยแสดงเป็นกรา</w:t>
      </w:r>
      <w:r w:rsidR="00B62C8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ฟ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ตาราง ค่าร้อยละ ค่าเฉสี่ย</w:t>
      </w:r>
      <w:r w:rsidR="00B62C8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ค่าเบ</w:t>
      </w:r>
      <w:r w:rsidR="00EC60F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ี่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ยงเบนมาตรฐาน ฯลฯ และครูควรมีการวิจัยในชั้นเรียนอย่างน้อยเทอมละ ๒ เรื่อง</w:t>
      </w:r>
    </w:p>
    <w:p w14:paraId="6EBFB0F7" w14:textId="64847EF7" w:rsidR="00A9626C" w:rsidRPr="00453C2C" w:rsidRDefault="00A9626C" w:rsidP="00EC60F5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๔. การนำผลไปพัฒนาผู้เรียน</w:t>
      </w:r>
      <w:r w:rsidR="00E27AAF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ควรเขียนผลสัมฤทธิ์ หรือผลจากงานวิจัยในชั้นเรียน แล้วจัดกิจกรรมอะไรเพื่อพัฒนาให้ผู้เรียนมีผลสัมฤทธิ์สูงขึ้นได้ เช่น นักเรียนมีคะแนนผลสัมฤทธิ์ทางการเรียนวิซาภาษาอังกฤษ ในระดับดียังไม่ถึงร้อยละ ๘๐ มีการพัฒนาทักษะภาษาอังกฤษให้สูงขึ้น รวมทั้งให้ผู้เรียนเรียนรู้ด้วยความสนุก และใช้เทคโนโลยีในการเรียนรู้อีกด้วย โดยจัดโครงการ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Funny English by Games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โครงการ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English Day Camp</w:t>
      </w:r>
      <w:r w:rsidR="00EC60F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(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๑) เกมจับคู่คำศัพท์โดยใช้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Flashcards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หรือเกมออนไลน์ เช่น (๒) เกม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Clean and Green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เป็นต้น</w:t>
      </w:r>
    </w:p>
    <w:p w14:paraId="4AF4E4A6" w14:textId="77777777" w:rsidR="00A9626C" w:rsidRPr="00453C2C" w:rsidRDefault="00A9626C" w:rsidP="00A9626C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((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๑) ที่มา: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https://learnenglishkids.britishcouncil.org/sites/kids/fles/attachment/flashcards-</w:t>
      </w:r>
    </w:p>
    <w:p w14:paraId="022AD59D" w14:textId="71C1D765" w:rsidR="00DA78CD" w:rsidRPr="00453C2C" w:rsidRDefault="00A9626C" w:rsidP="00EC60F5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environment.pdf ((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๒) ที่มา: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zh-CN" w:bidi="th-TH"/>
        </w:rPr>
        <w:t>https://earnenglishkids.britishcouncil.org/games/clean-and-green)</w:t>
      </w:r>
    </w:p>
    <w:p w14:paraId="40518A47" w14:textId="3D6A3441" w:rsidR="00DA78CD" w:rsidRPr="00453C2C" w:rsidRDefault="00DA78CD" w:rsidP="00DA78CD">
      <w:pPr>
        <w:tabs>
          <w:tab w:val="left" w:pos="640"/>
        </w:tabs>
        <w:spacing w:before="0" w:after="0"/>
        <w:ind w:left="0" w:right="0"/>
        <w:rPr>
          <w:rFonts w:ascii="TH SarabunIT๙" w:eastAsia="Yu Mincho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Yu Mincho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  <w:t xml:space="preserve">2. </w:t>
      </w:r>
      <w:r w:rsidRPr="00453C2C">
        <w:rPr>
          <w:rFonts w:ascii="TH SarabunIT๙" w:eastAsia="Yu Mincho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การนำผลการประเมินคุณภาพภายนอกไปใช้</w:t>
      </w:r>
    </w:p>
    <w:p w14:paraId="3C557736" w14:textId="297EDF82" w:rsidR="005457CD" w:rsidRPr="00453C2C" w:rsidRDefault="00DA78CD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จากผลการประเมินตามมาตรฐานที่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cs/>
          <w:lang w:val="en-US" w:eastAsia="en-US" w:bidi="th-TH"/>
        </w:rPr>
        <w:t xml:space="preserve">     ๓    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พบว่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า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cs/>
          <w:lang w:val="en-US" w:eastAsia="en-US" w:bidi="th-TH"/>
        </w:rPr>
        <w:t xml:space="preserve"> ด้านกระบวนการจัดการเรียนการสอนที่เน้นผู้เรียนเป็นสำคัญ 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มีคุณภาพอยู่ในระดับ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u w:val="dotted"/>
          <w:cs/>
          <w:lang w:val="en-US" w:eastAsia="en-US" w:bidi="th-TH"/>
        </w:rPr>
        <w:t xml:space="preserve">      ดี      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นั้น  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โรงเรียนได้มีการนิเทศการจัดการเรียนการสอนในชั้นเรียนทุกๆภาคเรียน</w:t>
      </w:r>
      <w:r w:rsidR="00030822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</w:t>
      </w:r>
      <w:r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ทำให้ทราบว่า</w:t>
      </w:r>
      <w:r w:rsidR="005457CD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ผู้สอน</w:t>
      </w:r>
      <w:r w:rsidR="00176BC4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มีการจัดกิจกรรมการเรียนรู้ที่เป็นขั้นตอน เน้นให้ผู้เรียนได้ลงมือปฏิบัติจริงด้วยตนเอง โดยมีกิจกรรมที่หลากหลาย</w:t>
      </w:r>
      <w:r w:rsidR="00030822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มากขึ้น</w:t>
      </w:r>
      <w:r w:rsidR="00176BC4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และบันทึกผลการจัดการเรียนรู้หลังการสอนได้ชัดเจน</w:t>
      </w:r>
      <w:r w:rsidR="00030822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ขึ้น  </w:t>
      </w:r>
      <w:r w:rsidR="00176BC4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ผู้สอนได้นำปัญหาต่างๆที่พบในชั้นเรียนม</w:t>
      </w:r>
      <w:r w:rsidR="00030822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า</w:t>
      </w:r>
      <w:r w:rsidR="00176BC4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จัดทำเป็นวิจัยในชั้นเรียนเพื่อนำมาพัฒนาผู้เรียนให้เกิดประสิทธิภาพมากขึ้น สำหรับนักเรียนที่มีพัฒนาการช้า ผู้สอนได้ใช้วิธีการสอนที่หลากหลาย</w:t>
      </w:r>
      <w:r w:rsidR="00030822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เพิ่มขึ้น</w:t>
      </w:r>
      <w:r w:rsidR="00176BC4" w:rsidRPr="00453C2C">
        <w:rPr>
          <w:rFonts w:ascii="TH SarabunIT๙" w:eastAsia="Yu Mincho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เพื่อให้ผู้เรียนสามารถเรียนรู้ได้ทันเพื่อนในชั้นเรียน</w:t>
      </w:r>
    </w:p>
    <w:p w14:paraId="035157FF" w14:textId="62A975FA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1A1FD556" w14:textId="524802BB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2F9DAC82" w14:textId="252DC544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5C96E000" w14:textId="279B05FD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0DAFD599" w14:textId="24D042F6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3D499332" w14:textId="08416F79" w:rsidR="00AC7C55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34A5FE4D" w14:textId="77777777" w:rsidR="00BA33AE" w:rsidRDefault="00BA33AE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756C4F8D" w14:textId="77777777" w:rsidR="00BA33AE" w:rsidRDefault="00BA33AE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2113C7EE" w14:textId="77777777" w:rsidR="00BA33AE" w:rsidRPr="00453C2C" w:rsidRDefault="00BA33AE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1475F368" w14:textId="0DCE5AC6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027A3017" w14:textId="233B8AAB" w:rsidR="00AC7C55" w:rsidRPr="00453C2C" w:rsidRDefault="003E2820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6A43971" wp14:editId="64A937EE">
                <wp:simplePos x="0" y="0"/>
                <wp:positionH relativeFrom="margin">
                  <wp:posOffset>1270000</wp:posOffset>
                </wp:positionH>
                <wp:positionV relativeFrom="paragraph">
                  <wp:posOffset>217805</wp:posOffset>
                </wp:positionV>
                <wp:extent cx="3498850" cy="552450"/>
                <wp:effectExtent l="133350" t="95250" r="139700" b="95250"/>
                <wp:wrapNone/>
                <wp:docPr id="211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613B3A" w14:textId="61ABFA12" w:rsidR="003E2820" w:rsidRPr="00762FB9" w:rsidRDefault="003E2820" w:rsidP="003E2820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๑๓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>.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 xml:space="preserve"> ผลการดำเนินงานในรอบปีที่ผ่านมา</w:t>
                            </w:r>
                          </w:p>
                          <w:p w14:paraId="532A0752" w14:textId="77777777" w:rsidR="003E2820" w:rsidRPr="00762FB9" w:rsidRDefault="003E2820" w:rsidP="003E2820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3971" id="_x0000_s1050" style="position:absolute;left:0;text-align:left;margin-left:100pt;margin-top:17.15pt;width:275.5pt;height:43.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988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" adj="-11796480,,5400" path="m276225,l3222625,v152555,,276225,123670,276225,276225l3498850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3222625,0;3498850,276225;3498850,276225;3222625,552450;276225,552450;0,276225;0,276225;276225,0" o:connectangles="0,0,0,0,0,0,0,0,0" textboxrect="0,0,3498850,552450"/>
                <v:textbox>
                  <w:txbxContent>
                    <w:p w14:paraId="5E613B3A" w14:textId="61ABFA12" w:rsidR="003E2820" w:rsidRPr="00762FB9" w:rsidRDefault="003E2820" w:rsidP="003E2820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๑๓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>.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ผลการดำเนินงานในรอบปีที่ผ่านมา</w:t>
                      </w:r>
                    </w:p>
                    <w:p w14:paraId="532A0752" w14:textId="77777777" w:rsidR="003E2820" w:rsidRPr="00762FB9" w:rsidRDefault="003E2820" w:rsidP="003E2820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B16DF" w14:textId="77777777" w:rsidR="006450F3" w:rsidRPr="00453C2C" w:rsidRDefault="006450F3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4A023F6B" w14:textId="6D5369A5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053634BF" w14:textId="2314114E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7D4D36A2" w14:textId="7033B141" w:rsidR="003E2820" w:rsidRPr="00FC5F7B" w:rsidRDefault="003E2820" w:rsidP="003E2820">
      <w:pPr>
        <w:tabs>
          <w:tab w:val="left" w:pos="567"/>
        </w:tabs>
        <w:spacing w:before="0" w:after="0"/>
        <w:ind w:left="0"/>
        <w:jc w:val="thaiDistribute"/>
        <w:rPr>
          <w:rFonts w:ascii="TH SarabunIT๙" w:eastAsia="Yu Mincho" w:hAnsi="TH SarabunIT๙" w:cs="TH SarabunIT๙"/>
          <w:color w:val="auto"/>
          <w:sz w:val="32"/>
          <w:szCs w:val="32"/>
          <w:cs/>
        </w:rPr>
      </w:pPr>
      <w:r w:rsidRPr="00BA33AE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ab/>
      </w:r>
      <w:r w:rsidRPr="00FC5F7B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>ในรอบปีที่ผ่านมา (พ.ศ.</w:t>
      </w:r>
      <w:r w:rsidRPr="00FC5F7B">
        <w:rPr>
          <w:rFonts w:ascii="TH SarabunIT๙" w:eastAsia="Yu Mincho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7335C3" w:rsidRPr="00FC5F7B">
        <w:rPr>
          <w:rFonts w:ascii="TH SarabunIT๙" w:eastAsia="Yu Mincho" w:hAnsi="TH SarabunIT๙" w:cs="TH SarabunIT๙"/>
          <w:color w:val="auto"/>
          <w:sz w:val="32"/>
          <w:szCs w:val="32"/>
          <w:cs/>
          <w:lang w:val="en-US" w:bidi="th-TH"/>
        </w:rPr>
        <w:t>2566</w:t>
      </w:r>
      <w:r w:rsidRPr="00FC5F7B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>) โรงเรียนประสบความสำเร็จและที่ต้องเร่งปรับปรุง แก้ไขใ</w:t>
      </w:r>
      <w:r w:rsidR="00F45587">
        <w:rPr>
          <w:rFonts w:ascii="TH SarabunIT๙" w:eastAsia="Yu Mincho" w:hAnsi="TH SarabunIT๙" w:cs="TH SarabunIT๙" w:hint="cs"/>
          <w:color w:val="auto"/>
          <w:sz w:val="32"/>
          <w:szCs w:val="32"/>
          <w:cs/>
          <w:lang w:bidi="th-TH"/>
        </w:rPr>
        <w:t>น</w:t>
      </w:r>
      <w:r w:rsidRPr="00FC5F7B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>การดำเนินโครงการต่อไปนี้</w:t>
      </w:r>
    </w:p>
    <w:p w14:paraId="1635D266" w14:textId="196CD57D" w:rsidR="003E2820" w:rsidRPr="005F719F" w:rsidRDefault="003E2820" w:rsidP="003E2820">
      <w:pPr>
        <w:spacing w:before="0" w:after="0"/>
        <w:rPr>
          <w:rFonts w:ascii="TH SarabunIT๙" w:eastAsia="Yu Mincho" w:hAnsi="TH SarabunIT๙" w:cs="TH SarabunIT๙"/>
          <w:color w:val="auto"/>
          <w:sz w:val="32"/>
          <w:szCs w:val="32"/>
        </w:rPr>
      </w:pPr>
      <w:r w:rsidRPr="005F719F">
        <w:rPr>
          <w:rFonts w:ascii="TH SarabunIT๙" w:eastAsia="Yu Mincho" w:hAnsi="TH SarabunIT๙" w:cs="TH SarabunIT๙"/>
          <w:color w:val="auto"/>
          <w:sz w:val="32"/>
          <w:szCs w:val="32"/>
        </w:rPr>
        <w:t xml:space="preserve">1) </w:t>
      </w:r>
      <w:r w:rsidRPr="005F719F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>งาน</w:t>
      </w:r>
      <w:r w:rsidRPr="005F719F">
        <w:rPr>
          <w:rFonts w:ascii="TH SarabunIT๙" w:eastAsia="Yu Mincho" w:hAnsi="TH SarabunIT๙" w:cs="TH SarabunIT๙"/>
          <w:color w:val="auto"/>
          <w:sz w:val="32"/>
          <w:szCs w:val="32"/>
        </w:rPr>
        <w:t>/</w:t>
      </w:r>
      <w:r w:rsidRPr="005F719F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>โครงการ</w:t>
      </w:r>
      <w:r w:rsidRPr="005F719F">
        <w:rPr>
          <w:rFonts w:ascii="TH SarabunIT๙" w:eastAsia="Yu Mincho" w:hAnsi="TH SarabunIT๙" w:cs="TH SarabunIT๙"/>
          <w:color w:val="auto"/>
          <w:sz w:val="32"/>
          <w:szCs w:val="32"/>
        </w:rPr>
        <w:t>/</w:t>
      </w:r>
      <w:r w:rsidRPr="005F719F">
        <w:rPr>
          <w:rFonts w:ascii="TH SarabunIT๙" w:eastAsia="Yu Mincho" w:hAnsi="TH SarabunIT๙" w:cs="TH SarabunIT๙"/>
          <w:color w:val="auto"/>
          <w:sz w:val="32"/>
          <w:szCs w:val="32"/>
          <w:cs/>
        </w:rPr>
        <w:t>กิจกรรมที่ประสบความสำเร็จ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3"/>
        <w:gridCol w:w="5117"/>
      </w:tblGrid>
      <w:tr w:rsidR="00BA33AE" w:rsidRPr="005F719F" w14:paraId="7A0A762A" w14:textId="77777777" w:rsidTr="001535E4">
        <w:trPr>
          <w:trHeight w:val="578"/>
        </w:trPr>
        <w:tc>
          <w:tcPr>
            <w:tcW w:w="4283" w:type="dxa"/>
          </w:tcPr>
          <w:p w14:paraId="29D55C1D" w14:textId="77777777" w:rsidR="003E2820" w:rsidRPr="005F719F" w:rsidRDefault="003E2820" w:rsidP="006149C1">
            <w:pPr>
              <w:jc w:val="center"/>
              <w:rPr>
                <w:rFonts w:ascii="TH SarabunIT๙" w:eastAsia="Yu Mincho" w:hAnsi="TH SarabunIT๙" w:cs="TH SarabunIT๙"/>
                <w:color w:val="auto"/>
                <w:sz w:val="32"/>
                <w:szCs w:val="32"/>
              </w:rPr>
            </w:pP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cs/>
              </w:rPr>
              <w:t>ชื่องาน</w:t>
            </w: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</w:rPr>
              <w:t>/</w:t>
            </w: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cs/>
              </w:rPr>
              <w:t>โครงการ</w:t>
            </w: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</w:rPr>
              <w:t>/</w:t>
            </w: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117" w:type="dxa"/>
          </w:tcPr>
          <w:p w14:paraId="793B7BD4" w14:textId="25C7CA9F" w:rsidR="003E2820" w:rsidRPr="005F719F" w:rsidRDefault="003E2820" w:rsidP="006149C1">
            <w:pPr>
              <w:jc w:val="center"/>
              <w:rPr>
                <w:rFonts w:ascii="TH SarabunIT๙" w:eastAsia="Yu Mincho" w:hAnsi="TH SarabunIT๙" w:cs="TH SarabunIT๙"/>
                <w:color w:val="auto"/>
                <w:sz w:val="32"/>
                <w:szCs w:val="32"/>
              </w:rPr>
            </w:pP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cs/>
              </w:rPr>
              <w:t>ผลที่ได้รับและหลักฐานยืนยันความสำเร็จ</w:t>
            </w:r>
          </w:p>
        </w:tc>
      </w:tr>
      <w:tr w:rsidR="00BA33AE" w:rsidRPr="00BA33AE" w14:paraId="145F484E" w14:textId="77777777" w:rsidTr="001535E4">
        <w:trPr>
          <w:trHeight w:val="1930"/>
        </w:trPr>
        <w:tc>
          <w:tcPr>
            <w:tcW w:w="4283" w:type="dxa"/>
          </w:tcPr>
          <w:p w14:paraId="7E6416B9" w14:textId="6DEC7B3A" w:rsidR="003E2820" w:rsidRPr="005F719F" w:rsidRDefault="003E2820" w:rsidP="003E2820">
            <w:pPr>
              <w:ind w:left="-110"/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5F719F"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cs/>
                <w:lang w:bidi="th-TH"/>
              </w:rPr>
              <w:t xml:space="preserve">              กิจกรรมอ่านออกเขียนได้</w:t>
            </w:r>
          </w:p>
          <w:p w14:paraId="0F0909E2" w14:textId="1BC27797" w:rsidR="003E2820" w:rsidRPr="005F719F" w:rsidRDefault="003E2820" w:rsidP="001535E4">
            <w:pPr>
              <w:ind w:left="0"/>
              <w:rPr>
                <w:rFonts w:ascii="TH SarabunIT๙" w:eastAsia="Yu Mincho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5117" w:type="dxa"/>
          </w:tcPr>
          <w:p w14:paraId="0E2F07D8" w14:textId="2F64E216" w:rsidR="003E2820" w:rsidRPr="005F719F" w:rsidRDefault="001535E4" w:rsidP="001535E4">
            <w:pPr>
              <w:spacing w:before="0" w:after="0"/>
              <w:ind w:left="0" w:right="0"/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</w:pP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- </w:t>
            </w:r>
            <w:r w:rsidR="003E2820"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ผลการประเมินทดสอบความสามารถพื้นฐานของผู้เรียนระดับชาติ (</w:t>
            </w:r>
            <w:r w:rsidR="003E2820"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>NT</w:t>
            </w:r>
            <w:r w:rsidR="003E2820"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)</w:t>
            </w: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 xml:space="preserve"> </w:t>
            </w:r>
            <w:r w:rsidR="003E2820"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ระดับชั้นประถมศึกษาปีที่ ๓</w:t>
            </w:r>
            <w:r w:rsidR="00FE069D"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 xml:space="preserve"> สูงกว่าระดับประเทศ</w:t>
            </w:r>
          </w:p>
          <w:p w14:paraId="68CCD048" w14:textId="223BFB36" w:rsidR="001535E4" w:rsidRPr="00BA33AE" w:rsidRDefault="001535E4" w:rsidP="001535E4">
            <w:pPr>
              <w:spacing w:before="0" w:after="0"/>
              <w:ind w:left="0" w:right="0"/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lang w:val="en-US" w:eastAsia="en-US"/>
              </w:rPr>
            </w:pP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- </w:t>
            </w: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ผลการประเมินความสามารถด้านการอ่านของผู้เรียน (</w:t>
            </w: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lang w:val="en-US" w:eastAsia="en-US"/>
              </w:rPr>
              <w:t xml:space="preserve">RT) </w:t>
            </w: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ระดับชั้นประถมศึกษาปีที่ ๑</w:t>
            </w: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lang w:val="en-US" w:eastAsia="en-US" w:bidi="th-TH"/>
              </w:rPr>
              <w:t xml:space="preserve"> </w:t>
            </w:r>
            <w:r w:rsidRPr="005F719F">
              <w:rPr>
                <w:rFonts w:ascii="TH SarabunIT๙" w:eastAsia="Times New Roman" w:hAnsi="TH SarabunIT๙" w:cs="TH SarabunIT๙"/>
                <w:color w:val="auto"/>
                <w:kern w:val="0"/>
                <w:sz w:val="32"/>
                <w:szCs w:val="32"/>
                <w:cs/>
                <w:lang w:val="en-US" w:eastAsia="en-US" w:bidi="th-TH"/>
              </w:rPr>
              <w:t>สูงกว่าระดับประเทศ</w:t>
            </w:r>
          </w:p>
        </w:tc>
      </w:tr>
    </w:tbl>
    <w:p w14:paraId="0540D796" w14:textId="4B10651E" w:rsidR="00AC7C55" w:rsidRPr="00453C2C" w:rsidRDefault="001535E4" w:rsidP="001535E4">
      <w:pPr>
        <w:tabs>
          <w:tab w:val="left" w:pos="567"/>
        </w:tabs>
        <w:ind w:left="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5F3680F" wp14:editId="0FFDCA09">
                <wp:simplePos x="0" y="0"/>
                <wp:positionH relativeFrom="margin">
                  <wp:posOffset>1228725</wp:posOffset>
                </wp:positionH>
                <wp:positionV relativeFrom="paragraph">
                  <wp:posOffset>413385</wp:posOffset>
                </wp:positionV>
                <wp:extent cx="3498850" cy="552450"/>
                <wp:effectExtent l="133350" t="95250" r="139700" b="95250"/>
                <wp:wrapNone/>
                <wp:docPr id="231" name="สี่เหลี่ยมผืนผ้า: มุมมนด้านทแย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0" cy="5524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A238F4" w14:textId="74BDF845" w:rsidR="001535E4" w:rsidRPr="00762FB9" w:rsidRDefault="001535E4" w:rsidP="001535E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>๑๔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val="en-US" w:eastAsia="en-US" w:bidi="th-TH"/>
                              </w:rPr>
                              <w:t>.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  <w:t xml:space="preserve"> นวัตกรรมด้านการบริหารจัดการสถานศึกษาผลการดำเนินงานในรอบปีที่ผ่านมา</w:t>
                            </w:r>
                          </w:p>
                          <w:p w14:paraId="686FB3B7" w14:textId="77777777" w:rsidR="001535E4" w:rsidRPr="00762FB9" w:rsidRDefault="001535E4" w:rsidP="001535E4">
                            <w:pPr>
                              <w:spacing w:before="0" w:after="0"/>
                              <w:ind w:left="0" w:right="0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cs/>
                                <w:lang w:val="en-US" w:eastAsia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680F" id="_x0000_s1051" style="position:absolute;margin-left:96.75pt;margin-top:32.55pt;width:275.5pt;height:43.5pt;z-index:25222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9885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" adj="-11796480,,5400" path="m276225,l3222625,v152555,,276225,123670,276225,276225l3498850,276225v,152555,-123670,276225,-276225,276225l276225,552450c123670,552450,,428780,,276225r,c,123670,123670,,27622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276225,0;3222625,0;3498850,276225;3498850,276225;3222625,552450;276225,552450;0,276225;0,276225;276225,0" o:connectangles="0,0,0,0,0,0,0,0,0" textboxrect="0,0,3498850,552450"/>
                <v:textbox>
                  <w:txbxContent>
                    <w:p w14:paraId="16A238F4" w14:textId="74BDF845" w:rsidR="001535E4" w:rsidRPr="00762FB9" w:rsidRDefault="001535E4" w:rsidP="001535E4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>๑๔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val="en-US" w:eastAsia="en-US" w:bidi="th-TH"/>
                        </w:rPr>
                        <w:t>.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  <w:t xml:space="preserve"> นวัตกรรมด้านการบริหารจัดการสถานศึกษาผลการดำเนินงานในรอบปีที่ผ่านมา</w:t>
                      </w:r>
                    </w:p>
                    <w:p w14:paraId="686FB3B7" w14:textId="77777777" w:rsidR="001535E4" w:rsidRPr="00762FB9" w:rsidRDefault="001535E4" w:rsidP="001535E4">
                      <w:pPr>
                        <w:spacing w:before="0" w:after="0"/>
                        <w:ind w:left="0" w:right="0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cs/>
                          <w:lang w:val="en-US" w:eastAsia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2820" w:rsidRPr="00453C2C">
        <w:rPr>
          <w:rFonts w:ascii="TH SarabunIT๙" w:eastAsia="Yu Mincho" w:hAnsi="TH SarabunIT๙" w:cs="TH SarabunIT๙"/>
          <w:sz w:val="32"/>
          <w:szCs w:val="32"/>
          <w:cs/>
        </w:rPr>
        <w:tab/>
      </w:r>
    </w:p>
    <w:p w14:paraId="199E28FF" w14:textId="1F9E4460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4854426B" w14:textId="6518EC47" w:rsidR="00AC7C55" w:rsidRPr="00453C2C" w:rsidRDefault="00AC7C55" w:rsidP="005457CD">
      <w:pPr>
        <w:spacing w:before="0" w:after="0"/>
        <w:ind w:left="0" w:right="0" w:firstLine="720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1118DB82" w14:textId="1515BB1C" w:rsidR="00DA78CD" w:rsidRPr="00453C2C" w:rsidRDefault="0010499B" w:rsidP="0010499B">
      <w:pPr>
        <w:spacing w:before="0" w:after="0"/>
        <w:ind w:left="0" w:right="0" w:firstLine="720"/>
        <w:jc w:val="center"/>
        <w:rPr>
          <w:rFonts w:ascii="TH SarabunIT๙" w:eastAsia="Yu Mincho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Yu Mincho" w:hAnsi="TH SarabunIT๙" w:cs="TH SarabunIT๙"/>
          <w:noProof/>
          <w:color w:val="000000"/>
          <w:kern w:val="0"/>
          <w:sz w:val="32"/>
          <w:szCs w:val="32"/>
          <w:lang w:val="en-US" w:eastAsia="en-US" w:bidi="th-TH"/>
        </w:rPr>
        <w:drawing>
          <wp:anchor distT="0" distB="0" distL="114300" distR="114300" simplePos="0" relativeHeight="252232704" behindDoc="0" locked="0" layoutInCell="1" allowOverlap="1" wp14:anchorId="66ABB0BB" wp14:editId="5CB56097">
            <wp:simplePos x="0" y="0"/>
            <wp:positionH relativeFrom="margin">
              <wp:posOffset>175260</wp:posOffset>
            </wp:positionH>
            <wp:positionV relativeFrom="margin">
              <wp:posOffset>4589145</wp:posOffset>
            </wp:positionV>
            <wp:extent cx="5727065" cy="4047490"/>
            <wp:effectExtent l="0" t="0" r="6985" b="0"/>
            <wp:wrapSquare wrapText="bothSides"/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รูปภาพ 23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7A923" w14:textId="36647F7A" w:rsidR="00531324" w:rsidRPr="00453C2C" w:rsidRDefault="00856819" w:rsidP="00F61FCE">
      <w:pPr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175674F" wp14:editId="4D3C3D66">
                <wp:simplePos x="0" y="0"/>
                <wp:positionH relativeFrom="column">
                  <wp:posOffset>-70339</wp:posOffset>
                </wp:positionH>
                <wp:positionV relativeFrom="paragraph">
                  <wp:posOffset>124348</wp:posOffset>
                </wp:positionV>
                <wp:extent cx="6386704" cy="1517279"/>
                <wp:effectExtent l="0" t="114300" r="0" b="6985"/>
                <wp:wrapNone/>
                <wp:docPr id="4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704" cy="1517279"/>
                          <a:chOff x="-1" y="-5236"/>
                          <a:chExt cx="6815069" cy="2169160"/>
                        </a:xfrm>
                      </wpg:grpSpPr>
                      <wps:wsp>
                        <wps:cNvPr id="49" name="สี่เหลี่ยมผืนผ้า: มุมมนด้านทแยง 49"/>
                        <wps:cNvSpPr/>
                        <wps:spPr>
                          <a:xfrm>
                            <a:off x="227528" y="-5236"/>
                            <a:ext cx="6136493" cy="1915503"/>
                          </a:xfrm>
                          <a:prstGeom prst="round2DiagRect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92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AE772" w14:textId="77777777" w:rsidR="00B06A81" w:rsidRPr="00762FB9" w:rsidRDefault="00B06A81" w:rsidP="00856819">
                              <w:pPr>
                                <w:pStyle w:val="a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762FB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cs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ส่วนที่ ๒</w:t>
                              </w:r>
                            </w:p>
                            <w:p w14:paraId="1A1DC13B" w14:textId="77777777" w:rsidR="00B06A81" w:rsidRPr="00762FB9" w:rsidRDefault="00B06A81" w:rsidP="00856819">
                              <w:pPr>
                                <w:pStyle w:val="a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762FB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cs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ผลการประเมินตนเองของสถานศึกษา</w:t>
                              </w:r>
                            </w:p>
                            <w:p w14:paraId="17A814FD" w14:textId="77777777" w:rsidR="00B06A81" w:rsidRPr="00762FB9" w:rsidRDefault="00B06A81" w:rsidP="00856819">
                              <w:pPr>
                                <w:pStyle w:val="a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รูปภาพ 5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806563" y="1313023"/>
                            <a:ext cx="2008505" cy="8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รูปภาพ 5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-1" y="1312979"/>
                            <a:ext cx="2008505" cy="85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75674F" id="กลุ่ม 48" o:spid="_x0000_s1052" style="position:absolute;left:0;text-align:left;margin-left:-5.55pt;margin-top:9.8pt;width:502.9pt;height:119.45pt;z-index:251704320;mso-width-relative:margin;mso-height-relative:margin" coordorigin=",-52" coordsize="68150,2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">
                <v:shape id="สี่เหลี่ยมผืนผ้า: มุมมนด้านทแยง 49" o:spid="_x0000_s1053" style="position:absolute;left:2275;top:-52;width:61365;height:19154;visibility:visible;mso-wrap-style:square;v-text-anchor:middle" coordsize="6136493,1915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" adj="-11796480,,5400" path="m957752,l5178742,v528952,,957752,428800,957752,957752l6136493,957752v,528952,-428800,957752,-957752,957752l957752,1915503c428800,1915503,,1486703,,957751r,1c,428800,428800,,957752,xe" fillcolor="#00b0f0" strokecolor="white [3212]" strokeweight="2.25pt">
                  <v:fill color2="#f46868 [1301]" rotate="t" angle="90" colors="0 #00b0f0;47186f #fab4b4;60293f #fab4b4;1 #f56969" focus="100%" type="gradient"/>
                  <v:stroke joinstyle="miter"/>
                  <v:shadow on="t" type="perspective" color="black" opacity="26214f" offset="0,0" matrix="66847f,,,66847f"/>
                  <v:formulas/>
                  <v:path arrowok="t" o:connecttype="custom" o:connectlocs="957752,0;5178742,0;6136494,957752;6136493,957752;5178741,1915504;957752,1915503;0,957751;0,957752;957752,0" o:connectangles="0,0,0,0,0,0,0,0,0" textboxrect="0,0,6136493,1915503"/>
                  <v:textbox>
                    <w:txbxContent>
                      <w:p w14:paraId="03CAE772" w14:textId="77777777" w:rsidR="00B06A81" w:rsidRPr="00762FB9" w:rsidRDefault="00B06A81" w:rsidP="00856819">
                        <w:pPr>
                          <w:pStyle w:val="a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762FB9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cs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ส่วนที่ ๒</w:t>
                        </w:r>
                      </w:p>
                      <w:p w14:paraId="1A1DC13B" w14:textId="77777777" w:rsidR="00B06A81" w:rsidRPr="00762FB9" w:rsidRDefault="00B06A81" w:rsidP="00856819">
                        <w:pPr>
                          <w:pStyle w:val="a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762FB9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cs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ผลการประเมินตนเองของสถานศึกษา</w:t>
                        </w:r>
                      </w:p>
                      <w:p w14:paraId="17A814FD" w14:textId="77777777" w:rsidR="00B06A81" w:rsidRPr="00762FB9" w:rsidRDefault="00B06A81" w:rsidP="00856819">
                        <w:pPr>
                          <w:pStyle w:val="a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0" o:spid="_x0000_s1054" type="#_x0000_t75" style="position:absolute;left:48065;top:13130;width:20085;height:850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">
                  <v:imagedata r:id="rId27" o:title=""/>
                </v:shape>
                <v:shape id="รูปภาพ 51" o:spid="_x0000_s1055" type="#_x0000_t75" style="position:absolute;top:13129;width:20085;height:850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</w:p>
    <w:p w14:paraId="23FC6DDF" w14:textId="7E799D43" w:rsidR="00856819" w:rsidRDefault="00856819" w:rsidP="00856819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lang w:val="en-US" w:eastAsia="en-US" w:bidi="th-TH"/>
        </w:rPr>
      </w:pPr>
    </w:p>
    <w:p w14:paraId="379AD2FC" w14:textId="77777777" w:rsidR="00BA33AE" w:rsidRDefault="00BA33AE" w:rsidP="00856819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lang w:val="en-US" w:eastAsia="en-US" w:bidi="th-TH"/>
        </w:rPr>
      </w:pPr>
    </w:p>
    <w:p w14:paraId="0D50A748" w14:textId="210FEAB8" w:rsidR="00856819" w:rsidRPr="00453C2C" w:rsidRDefault="00D87CBA" w:rsidP="00856819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0149701" wp14:editId="7F63B9D1">
                <wp:simplePos x="0" y="0"/>
                <wp:positionH relativeFrom="column">
                  <wp:posOffset>194274</wp:posOffset>
                </wp:positionH>
                <wp:positionV relativeFrom="paragraph">
                  <wp:posOffset>295615</wp:posOffset>
                </wp:positionV>
                <wp:extent cx="5750174" cy="2833352"/>
                <wp:effectExtent l="19050" t="19050" r="22225" b="24765"/>
                <wp:wrapNone/>
                <wp:docPr id="52" name="สี่เหลี่ยมผืนผ้า: มุมมน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174" cy="283335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E99F7" id="สี่เหลี่ยมผืนผ้า: มุมมน 52" o:spid="_x0000_s1026" style="position:absolute;margin-left:15.3pt;margin-top:23.3pt;width:452.75pt;height:223.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" filled="f" strokecolor="#d3d3d3 [660]" strokeweight="2.25pt"/>
            </w:pict>
          </mc:Fallback>
        </mc:AlternateContent>
      </w:r>
    </w:p>
    <w:p w14:paraId="520282C8" w14:textId="48EA9F6A" w:rsidR="00856819" w:rsidRPr="00453C2C" w:rsidRDefault="00856819" w:rsidP="00856819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40"/>
          <w:szCs w:val="40"/>
          <w:lang w:val="en-US" w:eastAsia="en-US" w:bidi="th-TH"/>
        </w:rPr>
      </w:pPr>
    </w:p>
    <w:p w14:paraId="20050E98" w14:textId="77777777" w:rsidR="000849B3" w:rsidRPr="00453C2C" w:rsidRDefault="000849B3" w:rsidP="00856819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</w:p>
    <w:p w14:paraId="260FDAB5" w14:textId="3E9F3F54" w:rsidR="00856819" w:rsidRPr="00453C2C" w:rsidRDefault="00856819" w:rsidP="00856819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cs/>
          <w:lang w:val="en-US" w:eastAsia="en-US" w:bidi="th-TH"/>
        </w:rPr>
        <w:t>ระดับปฐมวัย</w:t>
      </w:r>
    </w:p>
    <w:p w14:paraId="08C4EA7E" w14:textId="2600F4D8" w:rsidR="0027627F" w:rsidRPr="00453C2C" w:rsidRDefault="00856819" w:rsidP="0027627F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cs/>
          <w:lang w:val="en-US" w:eastAsia="en-US" w:bidi="th-TH"/>
        </w:rPr>
        <w:t>ผลการประเมินมาตรฐานการศึกษาระดับปฐมวัย</w:t>
      </w:r>
    </w:p>
    <w:tbl>
      <w:tblPr>
        <w:tblStyle w:val="GridTable6Colorful-Accent22"/>
        <w:tblW w:w="8230" w:type="dxa"/>
        <w:tblInd w:w="704" w:type="dxa"/>
        <w:tblLook w:val="04A0" w:firstRow="1" w:lastRow="0" w:firstColumn="1" w:lastColumn="0" w:noHBand="0" w:noVBand="1"/>
      </w:tblPr>
      <w:tblGrid>
        <w:gridCol w:w="4947"/>
        <w:gridCol w:w="3283"/>
      </w:tblGrid>
      <w:tr w:rsidR="00856819" w:rsidRPr="00453C2C" w14:paraId="01F7B859" w14:textId="77777777" w:rsidTr="002762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0" w:type="dxa"/>
            <w:gridSpan w:val="2"/>
            <w:shd w:val="clear" w:color="auto" w:fill="F9B3B3" w:themeFill="accent2" w:themeFillTint="33"/>
          </w:tcPr>
          <w:p w14:paraId="1F2C4FA2" w14:textId="5DE60D76" w:rsidR="00856819" w:rsidRPr="00453C2C" w:rsidRDefault="00856819" w:rsidP="0085681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6"/>
                <w:szCs w:val="36"/>
                <w:cs/>
                <w:lang w:eastAsia="en-US"/>
              </w:rPr>
              <w:t>มาตรฐานการศึกษา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6"/>
                <w:szCs w:val="36"/>
                <w:lang w:eastAsia="en-US"/>
              </w:rPr>
              <w:t xml:space="preserve">: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6"/>
                <w:szCs w:val="36"/>
                <w:cs/>
                <w:lang w:eastAsia="en-US"/>
              </w:rPr>
              <w:t>ดีเลิศ</w:t>
            </w:r>
          </w:p>
        </w:tc>
      </w:tr>
      <w:tr w:rsidR="00856819" w:rsidRPr="00453C2C" w14:paraId="107B630E" w14:textId="77777777" w:rsidTr="0027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</w:tcPr>
          <w:p w14:paraId="1767CE2E" w14:textId="77E6E770" w:rsidR="00856819" w:rsidRPr="00453C2C" w:rsidRDefault="00856819" w:rsidP="0027627F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มาตรฐานการศึกษา</w:t>
            </w:r>
          </w:p>
        </w:tc>
        <w:tc>
          <w:tcPr>
            <w:tcW w:w="3283" w:type="dxa"/>
          </w:tcPr>
          <w:p w14:paraId="045D75C3" w14:textId="77777777" w:rsidR="00856819" w:rsidRPr="00453C2C" w:rsidRDefault="00856819" w:rsidP="0085681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ระดับคุณภาพ</w:t>
            </w:r>
          </w:p>
        </w:tc>
      </w:tr>
      <w:tr w:rsidR="00856819" w:rsidRPr="00453C2C" w14:paraId="37E9BA67" w14:textId="77777777" w:rsidTr="0027627F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</w:tcPr>
          <w:p w14:paraId="6893BFD0" w14:textId="6AB47AE9" w:rsidR="00856819" w:rsidRPr="00453C2C" w:rsidRDefault="00856819" w:rsidP="0085681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๑ คุณภาพของเด็ก</w:t>
            </w:r>
          </w:p>
        </w:tc>
        <w:tc>
          <w:tcPr>
            <w:tcW w:w="3283" w:type="dxa"/>
          </w:tcPr>
          <w:p w14:paraId="07328374" w14:textId="7E2BA44C" w:rsidR="00856819" w:rsidRPr="00453C2C" w:rsidRDefault="006C438A" w:rsidP="0085681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856819" w:rsidRPr="00453C2C" w14:paraId="09ACB000" w14:textId="77777777" w:rsidTr="002762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  <w:shd w:val="clear" w:color="auto" w:fill="auto"/>
          </w:tcPr>
          <w:p w14:paraId="1CA0E347" w14:textId="333B1168" w:rsidR="00856819" w:rsidRPr="00453C2C" w:rsidRDefault="00856819" w:rsidP="0085681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๒ กระบวนการบริหารและการจัดการ</w:t>
            </w:r>
          </w:p>
        </w:tc>
        <w:tc>
          <w:tcPr>
            <w:tcW w:w="3283" w:type="dxa"/>
            <w:shd w:val="clear" w:color="auto" w:fill="auto"/>
          </w:tcPr>
          <w:p w14:paraId="633BD6CF" w14:textId="0E3B676D" w:rsidR="00856819" w:rsidRPr="00453C2C" w:rsidRDefault="006C438A" w:rsidP="00856819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856819" w:rsidRPr="00453C2C" w14:paraId="0AE56019" w14:textId="77777777" w:rsidTr="0027627F">
        <w:trPr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7" w:type="dxa"/>
          </w:tcPr>
          <w:p w14:paraId="40E89996" w14:textId="77777777" w:rsidR="00856819" w:rsidRPr="00453C2C" w:rsidRDefault="00856819" w:rsidP="00856819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๓ การจัดประสบการณ์ที่เน้นเด็กเป็นสำคัญ</w:t>
            </w:r>
          </w:p>
        </w:tc>
        <w:tc>
          <w:tcPr>
            <w:tcW w:w="3283" w:type="dxa"/>
          </w:tcPr>
          <w:p w14:paraId="3658E210" w14:textId="2D6075A9" w:rsidR="00856819" w:rsidRPr="00453C2C" w:rsidRDefault="006C438A" w:rsidP="00856819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</w:tbl>
    <w:p w14:paraId="57D6AE46" w14:textId="246EB854" w:rsidR="002E46DE" w:rsidRPr="00453C2C" w:rsidRDefault="002E46DE" w:rsidP="00856819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85E4B83" w14:textId="77777777" w:rsidR="006450F3" w:rsidRPr="00453C2C" w:rsidRDefault="006450F3" w:rsidP="00856819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A9436A8" w14:textId="77777777" w:rsidR="006450F3" w:rsidRPr="00453C2C" w:rsidRDefault="006450F3" w:rsidP="00856819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5A04B6D" w14:textId="03A1D114" w:rsidR="00531324" w:rsidRPr="00453C2C" w:rsidRDefault="00696012" w:rsidP="00F61FCE">
      <w:pPr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BC91EE" wp14:editId="480A46B8">
                <wp:simplePos x="0" y="0"/>
                <wp:positionH relativeFrom="margin">
                  <wp:posOffset>291303</wp:posOffset>
                </wp:positionH>
                <wp:positionV relativeFrom="paragraph">
                  <wp:posOffset>57785</wp:posOffset>
                </wp:positionV>
                <wp:extent cx="5647038" cy="924871"/>
                <wp:effectExtent l="152400" t="95250" r="144780" b="104140"/>
                <wp:wrapNone/>
                <wp:docPr id="56" name="สี่เหลี่ยมผืนผ้า: มุมมนด้านทแย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38" cy="924871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616AB" w14:textId="77777777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มาตรฐานที่ ๑ คุณภาพของเด็ก</w:t>
                            </w:r>
                          </w:p>
                          <w:p w14:paraId="3DE15C0A" w14:textId="51304DDA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bidi="th-TH"/>
                              </w:rPr>
                              <w:t xml:space="preserve">: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ดีเลิศ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91EE" id="สี่เหลี่ยมผืนผ้า: มุมมนด้านทแยง 56" o:spid="_x0000_s1056" style="position:absolute;left:0;text-align:left;margin-left:22.95pt;margin-top:4.55pt;width:444.65pt;height:72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7038,9248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" adj="-11796480,,5400" path="m462436,l5184603,v255396,,462436,207040,462436,462436l5647038,462436v,255396,-207040,462436,-462436,462436l462436,924871c207040,924871,,717831,,462435r,1c,207040,207040,,462436,xe" fillcolor="#00b0f0" strokecolor="white [3212]" strokeweight="2.25pt">
                <v:fill color2="#f46868 [1301]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62436,0;5184603,0;5647039,462436;5647038,462436;5184602,924872;462436,924871;0,462435;0,462436;462436,0" o:connectangles="0,0,0,0,0,0,0,0,0" textboxrect="0,0,5647038,924871"/>
                <v:textbox>
                  <w:txbxContent>
                    <w:p w14:paraId="15D616AB" w14:textId="77777777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sz w:val="36"/>
                          <w:szCs w:val="36"/>
                          <w:cs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sz w:val="36"/>
                          <w:szCs w:val="36"/>
                          <w:cs/>
                          <w:lang w:val="en-US" w:bidi="th-TH"/>
                        </w:rPr>
                        <w:t>มาตรฐานที่ ๑ คุณภาพของเด็ก</w:t>
                      </w:r>
                    </w:p>
                    <w:p w14:paraId="3DE15C0A" w14:textId="51304DDA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sz w:val="36"/>
                          <w:szCs w:val="36"/>
                          <w:lang w:val="en-US" w:bidi="th-TH"/>
                        </w:rPr>
                        <w:t xml:space="preserve">: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auto"/>
                          <w:sz w:val="36"/>
                          <w:szCs w:val="36"/>
                          <w:cs/>
                          <w:lang w:val="en-US" w:bidi="th-TH"/>
                        </w:rPr>
                        <w:t>ดีเลิศ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008154" w14:textId="1EF76A9E" w:rsidR="00696012" w:rsidRPr="00453C2C" w:rsidRDefault="00696012" w:rsidP="00F61FCE">
      <w:pPr>
        <w:rPr>
          <w:rFonts w:ascii="TH SarabunIT๙" w:hAnsi="TH SarabunIT๙" w:cs="TH SarabunIT๙"/>
          <w:szCs w:val="24"/>
          <w:lang w:val="en-US"/>
        </w:rPr>
      </w:pPr>
    </w:p>
    <w:p w14:paraId="1EE80F46" w14:textId="5E68E59D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br/>
        <w:t>๑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</w:p>
    <w:p w14:paraId="4E40125E" w14:textId="7DB7E235" w:rsidR="00696012" w:rsidRPr="00453C2C" w:rsidRDefault="00F06C9B" w:rsidP="006450F3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color w:val="auto"/>
          <w:sz w:val="32"/>
          <w:szCs w:val="32"/>
          <w:cs/>
        </w:rPr>
        <w:t>โรงเรียนวัดราษฎร์เจริญศรัทธาธรรม ส่งเสริมให้เด็กมีพัฒนาการด้านร่างกาย โดยปลูกฝังให้เด็กมีสุขนิสัยที่ดี และดูแลความปลอดภัยของเด็ก จัดให้เด็กรับประทานอาหารที่สะอาดถูกสุขลักษณะ ควบคุมดูแลให้นักเรียนดื่มนมทุกวัน มีการชั่งน้ำหนัก-ส่วนสูง มีกิจกรรมออกกำลังกายหน้าเสาธง มีกฎกติกาข้อตกลงในการดูแลตนเอง มีการรณรงค์ต่อต้านยาเสพติด ร่วมมือกับโรงพยาบาลส่งเสริมสุขภาพตำบลกรอกสมบูรณ์ในการดูแลส่งเสริมสุขภาพอนามัยของเด็ก สนับสนุนกิจกรรมกีฬา ส่งเสริมพัฒนาการด้านสังคม โดยจัดกิจกรรมน้องไหว้พี่ หนูน้อยทำดี ร้อยใจภักดิ์ รักในหลวง จัดกิจกรรมแบ่งเขตความรับผิดชอบทำความสะอาดทั้งภายใน ภายนอกห้องเรียน ใช้กิจกรรมกลุ่มในการจัดประสบการณ์ ปลูกฝังให้นักเรียนรู้จักประเพณีวัฒนธรรม ส่งเสริมพัฒนาการด้านอารมณ์ จิตใจ โดยปลูกฝังความซื่อสัตย์สุจริต จัดกิจกรรมด้านศิลปะดนตรี จัดประสบการณ์การเรียนการสอนตามแผนการจัดประสบการณ์การเรียนรู้ ส่งเสริมพัฒนาการด้านสติปัญญา โดยเข้าร่วมโครงการบ้านนักวิทยาศาสตร์น้อยแห่งประเทศไทย กิจกรรมค่ายวิชาการ จัดทำโครงงานเพื่อการเรียนรู้ สนับสนุนให้เด็กเข้าร่วมแข่งขันทักษะวิชาการในระดับต่าง ๆ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</w:p>
    <w:p w14:paraId="47092E54" w14:textId="77777777" w:rsidR="00BA33AE" w:rsidRDefault="00BA33AE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7BBF2E6" w14:textId="77777777" w:rsidR="00BA33AE" w:rsidRDefault="00BA33AE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D2ADFA2" w14:textId="46431CFD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๒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ผลการดำเนินงาน</w:t>
      </w:r>
    </w:p>
    <w:p w14:paraId="41274385" w14:textId="4999B3A3" w:rsidR="00F06C9B" w:rsidRPr="00453C2C" w:rsidRDefault="00F06C9B" w:rsidP="00F06C9B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เด็กมีสุขภาพร่างกายแข็งแรง มีสุขนิสัยที่ดี เลือกรับประทานอาหารที่มีประโยชน์ รับประทานอาหารได้ด้วยตนเองและมีมารยาทในการรับประทานอาหาร เด็กสามารถปฏิบัติตามกฎกติกา ข้อตกลงในการดูแลตนเองและผู้อื่นให้ปลอดภัย เป็นสมาชิกที่ดีของสังคม มีวินัยในตนเอง มีสัมมาคารวะกับผู้ใหญ่ มีมารยาทที่ดี </w:t>
      </w:r>
    </w:p>
    <w:p w14:paraId="783FF403" w14:textId="236CC842" w:rsidR="00696012" w:rsidRPr="00453C2C" w:rsidRDefault="00F06C9B" w:rsidP="00F06C9B">
      <w:pPr>
        <w:spacing w:before="0" w:after="0"/>
        <w:ind w:left="0" w:right="0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ยิ้ม ไหว้ ทักทาย ช่วยเหลือตนเองในการปฏิบัติกิจวัตรประจำวัน รู้จักดูแลรักษาความสะอาดทั้งภายในและภายนอกห้องเรียน รู้จักช่วยเหลือแบ่งปันเพื่อนในห้องเรียน ทำงานร่วมกับเพื่อนๆได้ เด็กมีความกตัญญู ซื่อสัตย์สุจริต มีความอดทน มั่นใจ กล้าพูดกล้าแสดงออก ยิ้มแย้มแจ่มใส มีจินตนาการ ความคิดสร้างสรรค์ มีความสามารถในการสื่อสาร รู้จักแสวงหาความรู้ รู้จักแก้ปัญหา สนใจเรียนรู้สิ่งต่าง ๆ รอบตัว กล้าซักถามเพื่อค้นหาคำตอบ มีทักษะทางภาษา มีนิสัยรักการอ่าน</w:t>
      </w:r>
    </w:p>
    <w:p w14:paraId="48811E1C" w14:textId="68B21301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จุดเด่น</w:t>
      </w:r>
    </w:p>
    <w:p w14:paraId="1C6CFE4D" w14:textId="6347DA00" w:rsidR="00696012" w:rsidRPr="00453C2C" w:rsidRDefault="00F06C9B" w:rsidP="00F45587">
      <w:pPr>
        <w:spacing w:before="0" w:after="0"/>
        <w:ind w:left="0" w:right="0" w:firstLine="1418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ปลูกฝังเรื่องสุขนิสัยที่ดี เช่น การล้างมือก่อนรับประทานอาหาร ล้างมือก่อนออกจากห้องน้ำห้องส้วม  ปลูกฝังระเบียบวินัย ความรับผิดชอบ การใช้วาจาสุภาพเหมาะสมกับวัย มีทักษะการเคลื่อนไหวตามวัย สามารถดูแลสุขภาพและหลีกเลี่ยงต่อสภาวะที่เสี่ยงต่ออุบัติเหตุ ภัย และสิ่งเสพติด มีคุณธรรม จริยธรรม ค่านิยมที่พึงประสงค์ มีจิตสำนึกในการอนุรักษ์สิ่งแวดล้อม ทำงานร่วมกับผู้อื่นได้อย่างมีความสุข มีอารมณ์แจ่มใส ร่าเริง สนุกสนาน ร่วมกิจกรรมอยู่ในสังคมได้อย่างมีความสุข มีสติปัญญาเรียนรู้ได้ตามกิจกรรมประจำวัน</w:t>
      </w:r>
    </w:p>
    <w:p w14:paraId="1C64998E" w14:textId="77777777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จุดควรพัฒนา</w:t>
      </w:r>
    </w:p>
    <w:p w14:paraId="5A639E4C" w14:textId="7A1F742D" w:rsidR="00696012" w:rsidRPr="00453C2C" w:rsidRDefault="00D87CBA" w:rsidP="00F06C9B">
      <w:pPr>
        <w:spacing w:before="0" w:after="0"/>
        <w:ind w:left="-142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F06C9B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การเจริญเติบโตตามวัยในเรื่องน้ำหนัก</w:t>
      </w:r>
      <w:r w:rsidR="006C43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</w:t>
      </w:r>
      <w:r w:rsidR="006C43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ส่วนสูง มีนักเรียนบางส่วนมีน้ำหนัก</w:t>
      </w:r>
      <w:r w:rsidR="006C43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-</w:t>
      </w:r>
      <w:r w:rsidR="006C43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ส่วนสูงเกิ</w:t>
      </w:r>
      <w:r w:rsidR="00F45587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น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เกณฑ์ ต่ำกว่าเกณฑ์มาตรฐาน</w:t>
      </w:r>
    </w:p>
    <w:p w14:paraId="3ABCAEEA" w14:textId="77777777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</w:p>
    <w:p w14:paraId="70651BAD" w14:textId="77777777" w:rsidR="006C438A" w:rsidRPr="00453C2C" w:rsidRDefault="00D87CBA" w:rsidP="006C438A">
      <w:pPr>
        <w:spacing w:before="0" w:after="0"/>
        <w:ind w:left="709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C43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โครงการเสริมสร้างศักยภาพการเรียนรู้ผู้เรียนระดับปฐมวัย  </w:t>
      </w:r>
    </w:p>
    <w:p w14:paraId="71E3A6EB" w14:textId="77777777" w:rsidR="006C438A" w:rsidRPr="00453C2C" w:rsidRDefault="006C438A" w:rsidP="006C438A">
      <w:pPr>
        <w:spacing w:before="0" w:after="0"/>
        <w:ind w:left="1429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โครงการส่งเสริมสุขนิสัย สุขภาพกายและสุขภาพจิตที่ดี  </w:t>
      </w:r>
    </w:p>
    <w:p w14:paraId="458774F0" w14:textId="77777777" w:rsidR="006C438A" w:rsidRPr="00453C2C" w:rsidRDefault="006C438A" w:rsidP="006C438A">
      <w:pPr>
        <w:spacing w:before="0" w:after="0"/>
        <w:ind w:left="1418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โครงการส่งเสริมคุณธรรม จริยธรรมและค่านิยมที่พึ่งประสงค์ระดับปฐมวัย  </w:t>
      </w:r>
    </w:p>
    <w:p w14:paraId="789E06DB" w14:textId="77777777" w:rsidR="006C438A" w:rsidRPr="00453C2C" w:rsidRDefault="006C438A" w:rsidP="006C438A">
      <w:pPr>
        <w:spacing w:before="0" w:after="0"/>
        <w:ind w:left="1407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โครงการส่งเสริมความใฝ่รู้ ใฝ่เรียนของนักเรียนปฐมวัย </w:t>
      </w:r>
    </w:p>
    <w:p w14:paraId="617A006F" w14:textId="77777777" w:rsidR="006C438A" w:rsidRPr="00453C2C" w:rsidRDefault="006C438A" w:rsidP="006C438A">
      <w:pPr>
        <w:spacing w:before="0" w:after="0"/>
        <w:ind w:left="1396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 โครงการบ้านนักวิทยาศาสตร์น้อย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</w:t>
      </w:r>
    </w:p>
    <w:p w14:paraId="206F8C5A" w14:textId="77777777" w:rsidR="006C438A" w:rsidRDefault="006C438A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 โครงการกิจกรรมวันสำคัญ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</w:t>
      </w:r>
    </w:p>
    <w:p w14:paraId="7031EA07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0C9CA019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4CADCC43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13C8CE4B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7F2E4B5A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60F0ECA9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34EA333C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2CF82DE2" w14:textId="77777777" w:rsidR="00BA33AE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05A41C83" w14:textId="77777777" w:rsidR="00BA33AE" w:rsidRPr="00453C2C" w:rsidRDefault="00BA33AE" w:rsidP="006C438A">
      <w:pPr>
        <w:spacing w:before="0" w:after="0"/>
        <w:ind w:left="1385" w:right="0" w:firstLine="1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</w:p>
    <w:p w14:paraId="32DC8B16" w14:textId="7DFC7AD7" w:rsidR="00696012" w:rsidRPr="00453C2C" w:rsidRDefault="006C438A" w:rsidP="006C438A">
      <w:pPr>
        <w:spacing w:before="0" w:after="0"/>
        <w:ind w:left="709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                 </w:t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</w:p>
    <w:p w14:paraId="74ACE389" w14:textId="78DF98E7" w:rsidR="005F32EB" w:rsidRPr="00453C2C" w:rsidRDefault="00696012" w:rsidP="005F32EB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98AD3E" wp14:editId="723CF8B3">
                <wp:simplePos x="0" y="0"/>
                <wp:positionH relativeFrom="margin">
                  <wp:posOffset>297180</wp:posOffset>
                </wp:positionH>
                <wp:positionV relativeFrom="paragraph">
                  <wp:posOffset>120429</wp:posOffset>
                </wp:positionV>
                <wp:extent cx="5647038" cy="924871"/>
                <wp:effectExtent l="152400" t="95250" r="144780" b="104140"/>
                <wp:wrapNone/>
                <wp:docPr id="57" name="สี่เหลี่ยมผืนผ้า: มุมมนด้านทแย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38" cy="924871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EE02D4" w14:textId="77777777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มาตรฐานที่ ๒ กระบวนการบริหารและการจัดการ</w:t>
                            </w:r>
                          </w:p>
                          <w:p w14:paraId="1BEF7135" w14:textId="77777777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: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ดีเลิศ</w:t>
                            </w:r>
                          </w:p>
                          <w:p w14:paraId="3E40EB1D" w14:textId="31561846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AD3E" id="สี่เหลี่ยมผืนผ้า: มุมมนด้านทแยง 57" o:spid="_x0000_s1057" style="position:absolute;margin-left:23.4pt;margin-top:9.5pt;width:444.65pt;height:72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7038,9248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" adj="-11796480,,5400" path="m462436,l5184603,v255396,,462436,207040,462436,462436l5647038,462436v,255396,-207040,462436,-462436,462436l462436,924871c207040,924871,,717831,,462435r,1c,207040,207040,,462436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62436,0;5184603,0;5647039,462436;5647038,462436;5184602,924872;462436,924871;0,462435;0,462436;462436,0" o:connectangles="0,0,0,0,0,0,0,0,0" textboxrect="0,0,5647038,924871"/>
                <v:textbox>
                  <w:txbxContent>
                    <w:p w14:paraId="4EEE02D4" w14:textId="77777777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มาตรฐานที่ ๒ กระบวนการบริหารและการจัดการ</w:t>
                      </w:r>
                    </w:p>
                    <w:p w14:paraId="1BEF7135" w14:textId="77777777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: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ดีเลิศ</w:t>
                      </w:r>
                    </w:p>
                    <w:p w14:paraId="3E40EB1D" w14:textId="31561846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2AA2E6" w14:textId="77777777" w:rsidR="0066555F" w:rsidRPr="00453C2C" w:rsidRDefault="0066555F" w:rsidP="005F32EB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CAB5494" w14:textId="77777777" w:rsidR="005F32EB" w:rsidRPr="00453C2C" w:rsidRDefault="005F32EB" w:rsidP="005F32EB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E0A4035" w14:textId="77777777" w:rsidR="005F32EB" w:rsidRPr="00453C2C" w:rsidRDefault="005F32EB" w:rsidP="005F32EB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9AA6741" w14:textId="29C513A2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63FCF9E" w14:textId="39C8711F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</w:p>
    <w:p w14:paraId="722AD6A1" w14:textId="57446671" w:rsidR="00F06C9B" w:rsidRPr="00453C2C" w:rsidRDefault="00F06C9B" w:rsidP="00F45587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 มีกำหนดเป้าหมาย วิสัยทัศน์ พันธกิจ เพื่อขับเคลื่อนการศึกษาระดับปฐมวัย มีการพัฒนาหลักสูตรการศึกษาปฐมวัยให้สอดคล้องกับบริบทของท้องถิ่น พัฒนาครูและบุคลากร ให้ทุกฝ่ายมีส่วนร่วมในการจัดการศึกษา มีการประสานความร่วมมือเพื่อร่วมกันพัฒนาผู้เรียนตามศักยภาพ จัดสภาพแวดล้อมทั้งภายใน ภายนอกห้องเรียนที่คำนึงถึงความปลอดภัยพร้อมอุปกรณ์ที่จำเป็นและเหมาะสมกับเด็ก ส่งบุคลากรเข้ารับการอบรมอย่างต่อเนื่อง มีการจัดทำแผนการจัดประสบการณ์ที่สอดคล้องกับมาตรฐานการศึกษาปฐมวัย มีการประเมินผลตรวจสอบคุณภาพภายในสถานศึกษา ติดตามผลการดำเนินงานและจัดทำ</w:t>
      </w:r>
    </w:p>
    <w:p w14:paraId="670BEBE0" w14:textId="77777777" w:rsidR="00F06C9B" w:rsidRPr="00453C2C" w:rsidRDefault="00F06C9B" w:rsidP="00F45587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รายงานผลการประเมินตนเองประจำปี มีการนำผลการประเมินไปปรับปรุงพัฒนาคุณภาพสถานศึกษาโดยทุกฝ่ายมีส่วนร่วม พร้อมทั้งรายงานการประเมินตนเองอย่างต่อเนื่อง</w:t>
      </w:r>
    </w:p>
    <w:p w14:paraId="5BE90BE8" w14:textId="05FD08B9" w:rsidR="00696012" w:rsidRPr="00453C2C" w:rsidRDefault="00696012" w:rsidP="00F45587">
      <w:pPr>
        <w:spacing w:before="0" w:after="0"/>
        <w:ind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ผลการดำเนินงาน</w:t>
      </w:r>
    </w:p>
    <w:p w14:paraId="4EC4D5AF" w14:textId="2A01ACCA" w:rsidR="00223333" w:rsidRPr="00453C2C" w:rsidRDefault="00696012" w:rsidP="00F45587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โรงเรียนวัดราษฎร์เจริญศรัทธาธรรมมีหลักสูตรการศึกษาปฐมวัยที่สอดคล้องกับบริบทท้องถิ่น มีความยืดหยุ่นและสอดคล้องกับหลักสูตรสถานศึกษา เป็นหลักสูตรที่พัฒนาเด็กทุก ทั้งด้านร่างกาย อารมณ์จิตใจ สังคมและสติปัญญา เน้นคุณภาพผู้เรียนรอบด้าน  ผู้เรียนมีความสุขในการเรียนรู้ มีอุปกรณ์ของเล่น ของใช้ เครื่องนอน เครื่องอำนวยความสะดวกต่าง ๆเหมาะสม สะอาด ปลอดภัย พอเพียงกับเด็ก  มีมุมหนังสือ  เครื่องเล่นสนาม ที่เหมาะสมปลอดภัย มีครูหรือบุคลากรประจำการที่จบการศึกษาปฐมวัย หรือครูที่ผ่านการอบรมด้านการดูแลเด็กปฐมวัย ครูปฐมวัยทุกคนมีความรู้ความสามารถในการวิเคราะห์และออกแบบหลักสูตรสถานศึกษาปฐมวัย มีทักษะในการจัดประสบการณ์และการประเมินเด็กเป็นรายบุคคล มีประสบการณ์ในการออกแบบการจัดกิจกรรม ทักษะการสังเกต การปฏิสัมพันธ์ที่ดีกับเด็กและผู้ปกครอง จัดสภาพแวดล้อมทั้งภายในและภายนอกห้องเรียนที่คำนึงถึงความปลอดภัย ส่งเสริมการเรียนรู้แบบรายบุคคลและรายกลุ่ม มีมุมประสบการณ์และสื่อการเรียนรู้ที่หลากหลายที่ได้จากธรรมชาติหรือสื่อในชุมชน  เกิดการเรียนรู้แบบเรียนปนเล่น มีความสุขในการเรียนรู้ มีอุปกรณ์เพื่อสนับสนุนการจัดประสบการณ์อย่างเพียงพอและทั่วถึง มีมาตรฐานการศึกษาของสถานศึกษาสอดคล้องกับมาตรฐานการศึกษาปฐมวัย และ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อัต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ลักษณ์ที่สถานศึกษากำหนด มีแผนการจัดประสบการณ์ที่สอดคล้องกับมาตรฐานหลักสูตรปฐมวัย  มีรายงานผลการประเมินตนเองประจำปี </w:t>
      </w:r>
    </w:p>
    <w:p w14:paraId="7D097078" w14:textId="26F9DA5E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จุดเด่น</w:t>
      </w:r>
    </w:p>
    <w:p w14:paraId="6E2C9B16" w14:textId="57E68159" w:rsidR="00696012" w:rsidRPr="00453C2C" w:rsidRDefault="00696012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มีหลักสูตรครอบคลุมพัฒนาการทั้ง ๔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ด้าน สอดคล้องกับบริบทของท้องถิ่น มีสิ่งอำนวยความสะดวกเพื่อสนับสนุนการจัดประสบการณ์  ครูได้รับการพัฒนาด้านวิชาชีพ</w:t>
      </w:r>
    </w:p>
    <w:p w14:paraId="40467F9F" w14:textId="103CE13F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จุดควรพัฒนา</w:t>
      </w:r>
    </w:p>
    <w:p w14:paraId="6B9ACE80" w14:textId="77777777" w:rsidR="00696012" w:rsidRDefault="00696012" w:rsidP="00F45587">
      <w:pPr>
        <w:spacing w:before="0" w:after="0"/>
        <w:ind w:left="0" w:right="0" w:firstLine="144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ส่งเสริมให้ครูมีความรู้ความสามารถด้านการจัดประสบการณ์  จัดสภาพแวดล้อมและสื่อเพื่อการเรียนรู้อย่างปลอดภัยและพอเพียง กำหนดแผนการพัฒนาครูอย่างชัดเจน</w:t>
      </w:r>
    </w:p>
    <w:p w14:paraId="79CD3E72" w14:textId="77777777" w:rsidR="00F45587" w:rsidRPr="00453C2C" w:rsidRDefault="00F45587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CF0F93D" w14:textId="3D5C8E59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๕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</w:p>
    <w:p w14:paraId="33967300" w14:textId="39541CE2" w:rsidR="00696012" w:rsidRPr="00453C2C" w:rsidRDefault="00D87CBA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- โครงการเสริมสร้างศักยภาพการเรียนรู้ของผู้เรียนปฐมวัย</w:t>
      </w:r>
    </w:p>
    <w:p w14:paraId="36DBD7E0" w14:textId="03FA0925" w:rsidR="00696012" w:rsidRPr="00453C2C" w:rsidRDefault="00D87CBA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69601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 กิจกรรมจัดทำแผนปฏิบัติการ</w:t>
      </w:r>
    </w:p>
    <w:p w14:paraId="39E5E8A2" w14:textId="28545D28" w:rsidR="0066555F" w:rsidRPr="00453C2C" w:rsidRDefault="00F45587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C4857E" wp14:editId="0E2F61A2">
                <wp:simplePos x="0" y="0"/>
                <wp:positionH relativeFrom="margin">
                  <wp:posOffset>254635</wp:posOffset>
                </wp:positionH>
                <wp:positionV relativeFrom="paragraph">
                  <wp:posOffset>106484</wp:posOffset>
                </wp:positionV>
                <wp:extent cx="5647038" cy="924871"/>
                <wp:effectExtent l="152400" t="95250" r="144780" b="104140"/>
                <wp:wrapNone/>
                <wp:docPr id="58" name="สี่เหลี่ยมผืนผ้า: มุมมนด้านทแย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38" cy="924871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58B897" w14:textId="77777777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มาตรฐานที่ ๓ การจัดประสบการณ์ที่เน้นเด็กเป็นสำคัญ</w:t>
                            </w:r>
                          </w:p>
                          <w:p w14:paraId="26AE58FE" w14:textId="77777777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: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ดีเลิศ</w:t>
                            </w:r>
                          </w:p>
                          <w:p w14:paraId="6782343F" w14:textId="77777777" w:rsidR="00B06A81" w:rsidRPr="00762FB9" w:rsidRDefault="00B06A81" w:rsidP="00696012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857E" id="สี่เหลี่ยมผืนผ้า: มุมมนด้านทแยง 58" o:spid="_x0000_s1058" style="position:absolute;left:0;text-align:left;margin-left:20.05pt;margin-top:8.4pt;width:444.65pt;height:72.8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7038,9248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" adj="-11796480,,5400" path="m462436,l5184603,v255396,,462436,207040,462436,462436l5647038,462436v,255396,-207040,462436,-462436,462436l462436,924871c207040,924871,,717831,,462435r,1c,207040,207040,,462436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62436,0;5184603,0;5647039,462436;5647038,462436;5184602,924872;462436,924871;0,462435;0,462436;462436,0" o:connectangles="0,0,0,0,0,0,0,0,0" textboxrect="0,0,5647038,924871"/>
                <v:textbox>
                  <w:txbxContent>
                    <w:p w14:paraId="4058B897" w14:textId="77777777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มาตรฐานที่ ๓ การจัดประสบการณ์ที่เน้นเด็กเป็นสำคัญ</w:t>
                      </w:r>
                    </w:p>
                    <w:p w14:paraId="26AE58FE" w14:textId="77777777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: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ดีเลิศ</w:t>
                      </w:r>
                    </w:p>
                    <w:p w14:paraId="6782343F" w14:textId="77777777" w:rsidR="00B06A81" w:rsidRPr="00762FB9" w:rsidRDefault="00B06A81" w:rsidP="00696012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DA6CC" w14:textId="2E2B7FEB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0F7DC68" w14:textId="0832DFA7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D040216" w14:textId="7B8AA329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0A0A621" w14:textId="669F2776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</w:p>
    <w:p w14:paraId="46186C01" w14:textId="2C56B93D" w:rsidR="00696012" w:rsidRPr="00453C2C" w:rsidRDefault="00696012" w:rsidP="00696012">
      <w:pPr>
        <w:spacing w:before="0" w:after="0"/>
        <w:ind w:left="709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</w:p>
    <w:p w14:paraId="31F4433F" w14:textId="43E02FF6" w:rsidR="00696012" w:rsidRPr="00453C2C" w:rsidRDefault="00696012" w:rsidP="00F45587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จัดประสบการณ์การเรียนผ่านการเล่น ลงมือปฏิบัติจริงด้วยตนเองและการเรียนรู้รายกลุ่ม จัดบรรยากาศในชั้นเรียนที่ส่งเสริมความสนใจให้แก่ผู้เรียน มีสื่อการเรียนรู้ที่เอื้อต่อการจัดประสบการณ์การเรียนการสอน การประเมินพัฒนาการของเด็กปฐมวัย ด้วยเครื่องมือและวิธีการที่หลากหลาย โดยให้ผู้ปกครองมีส่วนร่วมและนำผลการประเมินไปพัฒนาศักยภาพของเด็กและพัฒนาการจัดประสบการณ์การเรียนรู้ มีการกำหนดมาตรฐานการศึกษาของสถานศึกษาที่สอดคล้องกับมาตรฐานการศึกษาปฐมวัย และ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อัต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ลักษณ์</w:t>
      </w:r>
    </w:p>
    <w:p w14:paraId="02C49C69" w14:textId="3A461C4D" w:rsidR="00696012" w:rsidRPr="00453C2C" w:rsidRDefault="00696012" w:rsidP="00F45587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สถานศึกษา มีการจัดทำแผนการจัดประสบการณ์ที่สอดคล้องกับมาตรฐานตามหลักสูตรการศึกษาปฐมวัย มีการประเมินตรวจสอบคุณภาพภายในสถานศึกษา ติดตามผลการดำเนินงานและจัดทำรายงานผลการประเมินตนเองประจำปี มีการนำผลการประเมินไปปรับปรุงพัฒนาคุณภาพสถานศึกษา โดยทุกฝ่ายมีส่วนร่วม </w:t>
      </w:r>
    </w:p>
    <w:p w14:paraId="4BB1176D" w14:textId="3C3406BD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ผลการดำเนินงาน</w:t>
      </w:r>
    </w:p>
    <w:p w14:paraId="63DC7BAD" w14:textId="60129543" w:rsidR="00696012" w:rsidRPr="00453C2C" w:rsidRDefault="00696012" w:rsidP="00F45587">
      <w:pPr>
        <w:spacing w:before="0" w:after="0"/>
        <w:ind w:left="0" w:right="0" w:firstLine="1429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มีแผนการจัดประสบการณ์ที่สอดคล้องกับมาตรฐานตามหลักสูตรการศึกษาปฐมวัย มุ่งเน้นความสำคัญของการพัฒนาการทุก ๆ ด้าน ทั้งร่างกาย อารมณ์จิตใจ สังคม สติปัญญา มีความรู้ คุณธรรม จริยธรรม และวัฒนธรรมในการดำรงชีวิตเพื่อสามารถอยู่ร่วมกับผู้อื่นได้อย่างมีความสุข ภายใต้คำว่า เก่ง ดี มีสุข  มีการใช้สื่อและเทคโนโลยีที่เหมาะสมกับวัย ห้องเรียนมีบรรยากาศแจ่มใส กว้างขวางพอเหมาะ มีมุมส่งเสริมประสบการณ์การเรียนรู้ มีสื่อการเรียนรู้ที่เอื้อต่อการจัดการประสบการณ์ มีเครื่องมือและวิธีการที่หลากหลายในการประเมินพัฒนาการเด็กปฐมวัย ผู้ปกครองมีส่วนร่วมในการประเมินพัฒนาการนักเรียน มีการประเมินผลตรวจสอบคุณภาพภายในสถานศึกษา ติดตามผลการดำเนินงาน และรายงานผลการประเมินตนเองประจำปี</w:t>
      </w:r>
    </w:p>
    <w:p w14:paraId="1C818CD8" w14:textId="618C73FA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จุดเด่น   </w:t>
      </w:r>
    </w:p>
    <w:p w14:paraId="3104EAA6" w14:textId="77777777" w:rsidR="00696012" w:rsidRPr="00453C2C" w:rsidRDefault="00696012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เด็กมีพัฒนาการอย่างสมดุล เรียนรู้จากการเล่นและปฏิบัติกิจกรรม มีบรรยากาศ สภาพห้องเรียนเอื้อต่อการเรียนรู้ มีการประเมินผลด้วยวิธีการที่หลากหลาย</w:t>
      </w:r>
    </w:p>
    <w:p w14:paraId="24AAB447" w14:textId="77777777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จุดควรพัฒนา</w:t>
      </w:r>
    </w:p>
    <w:p w14:paraId="43D2D6B1" w14:textId="77777777" w:rsidR="00696012" w:rsidRPr="00453C2C" w:rsidRDefault="00696012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จัดอุปกรณ์สื่อการเรียนการสอนที่หลากหลาย พัฒนาเครื่องเล่นสนามและระบบสาธารณูปโภค จัดกิจกรรมส่งเสริมเด็กเรียนรู้การอยู่ร่วมกัน</w:t>
      </w:r>
    </w:p>
    <w:p w14:paraId="0A832869" w14:textId="77777777" w:rsidR="00696012" w:rsidRPr="00453C2C" w:rsidRDefault="00696012" w:rsidP="00F45587">
      <w:pPr>
        <w:spacing w:before="0" w:after="0"/>
        <w:ind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</w:p>
    <w:p w14:paraId="14E421D9" w14:textId="51E18DD4" w:rsidR="006C438A" w:rsidRPr="00453C2C" w:rsidRDefault="00D87CBA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C43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 โครงการเสริมสร้างศักยภาพการเรียนรู้ของผู้เรียนระดับปฐมวัย</w:t>
      </w:r>
    </w:p>
    <w:p w14:paraId="0EF34A84" w14:textId="550AE5F1" w:rsidR="006C438A" w:rsidRPr="00453C2C" w:rsidRDefault="006C438A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- โครงการอนุรักษ์พัฒนาสิ่งแวดล้อมระดับปฐมวัย</w:t>
      </w:r>
    </w:p>
    <w:p w14:paraId="42131A84" w14:textId="643BDAA7" w:rsidR="00696012" w:rsidRPr="00453C2C" w:rsidRDefault="006C438A" w:rsidP="00F45587">
      <w:pPr>
        <w:spacing w:before="0" w:after="0"/>
        <w:ind w:left="0" w:right="0" w:firstLine="1429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- โครงการส่งเสริมคุณธรรมจริยธรรม และค่านิยมที่พึงประสงค์ระดับปฐมวัย</w:t>
      </w:r>
    </w:p>
    <w:p w14:paraId="7DBB3516" w14:textId="47834853" w:rsidR="00531324" w:rsidRPr="00453C2C" w:rsidRDefault="00531324" w:rsidP="00696012">
      <w:pPr>
        <w:ind w:left="709"/>
        <w:rPr>
          <w:rFonts w:ascii="TH SarabunIT๙" w:hAnsi="TH SarabunIT๙" w:cs="TH SarabunIT๙"/>
          <w:szCs w:val="24"/>
          <w:lang w:val="en-US"/>
        </w:rPr>
      </w:pPr>
    </w:p>
    <w:p w14:paraId="6925C5B1" w14:textId="43F5064E" w:rsidR="007A0354" w:rsidRPr="00453C2C" w:rsidRDefault="00F45587" w:rsidP="00696012">
      <w:pPr>
        <w:ind w:left="709"/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2C1F96" wp14:editId="56FFE6D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0560" cy="1017905"/>
                <wp:effectExtent l="152400" t="95250" r="154940" b="86995"/>
                <wp:wrapNone/>
                <wp:docPr id="62" name="สี่เหลี่ยมผืนผ้า: มุมมนด้านทแย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1017905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92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72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2857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E756F" w14:textId="536EFEAF" w:rsidR="00B06A81" w:rsidRPr="00762FB9" w:rsidRDefault="00B06A81" w:rsidP="00157E88">
                            <w:pPr>
                              <w:pStyle w:val="a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0"/>
                                <w:szCs w:val="50"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2FB9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50"/>
                                <w:szCs w:val="5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ผลการประเมินตนเองของสถานศึกษา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1F96" id="สี่เหลี่ยมผืนผ้า: มุมมนด้านทแยง 62" o:spid="_x0000_s1059" style="position:absolute;left:0;text-align:left;margin-left:0;margin-top:0;width:452.8pt;height:80.15pt;z-index:25172377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middle" coordsize="5750560,1017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" adj="-11796480,,5400" path="m508953,l5241608,v281087,,508953,227866,508953,508953l5750560,508953v,281087,-227866,508953,-508953,508953l508953,1017905c227866,1017905,,790039,,508952r,1c,227866,227866,,508953,xe" fillcolor="#00b0f0" strokecolor="white [3212]" strokeweight="2.25pt">
                <v:fill color2="#f46868 [1301]" rotate="t" angle="90" colors="0 #00b0f0;47186f #fab4b4;60293f #fab4b4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508953,0;5241608,0;5750561,508953;5750560,508953;5241607,1017906;508953,1017905;0,508952;0,508953;508953,0" o:connectangles="0,0,0,0,0,0,0,0,0" textboxrect="0,0,5750560,1017905"/>
                <v:textbox>
                  <w:txbxContent>
                    <w:p w14:paraId="590E756F" w14:textId="536EFEAF" w:rsidR="00B06A81" w:rsidRPr="00762FB9" w:rsidRDefault="00B06A81" w:rsidP="00157E88">
                      <w:pPr>
                        <w:pStyle w:val="a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50"/>
                          <w:szCs w:val="50"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2FB9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50"/>
                          <w:szCs w:val="5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ผลการประเมินตนเองของสถานศึกษา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BC5727" w14:textId="77777777" w:rsidR="00BA33AE" w:rsidRDefault="00BA33AE" w:rsidP="00696012">
      <w:pPr>
        <w:ind w:left="709"/>
        <w:rPr>
          <w:rFonts w:ascii="TH SarabunIT๙" w:hAnsi="TH SarabunIT๙" w:cs="TH SarabunIT๙"/>
          <w:szCs w:val="24"/>
          <w:lang w:val="en-US"/>
        </w:rPr>
      </w:pPr>
    </w:p>
    <w:p w14:paraId="7EC3DE61" w14:textId="14299EB2" w:rsidR="00BA33AE" w:rsidRDefault="00F45587" w:rsidP="00696012">
      <w:pPr>
        <w:ind w:left="709"/>
        <w:rPr>
          <w:rFonts w:ascii="TH SarabunIT๙" w:hAnsi="TH SarabunIT๙" w:cs="TH SarabunIT๙"/>
          <w:szCs w:val="24"/>
          <w:lang w:val="en-US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5E4344D" wp14:editId="2FE505BF">
                <wp:simplePos x="0" y="0"/>
                <wp:positionH relativeFrom="column">
                  <wp:posOffset>-6916</wp:posOffset>
                </wp:positionH>
                <wp:positionV relativeFrom="paragraph">
                  <wp:posOffset>206856</wp:posOffset>
                </wp:positionV>
                <wp:extent cx="5750560" cy="2841108"/>
                <wp:effectExtent l="19050" t="19050" r="21590" b="16510"/>
                <wp:wrapNone/>
                <wp:docPr id="59" name="สี่เหลี่ยมผืนผ้า: 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60" cy="284110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9B167" id="สี่เหลี่ยมผืนผ้า: มุมมน 59" o:spid="_x0000_s1026" style="position:absolute;margin-left:-.55pt;margin-top:16.3pt;width:452.8pt;height:223.7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" filled="f" strokecolor="#d3d3d3 [660]" strokeweight="2.25pt"/>
            </w:pict>
          </mc:Fallback>
        </mc:AlternateContent>
      </w:r>
    </w:p>
    <w:p w14:paraId="4DB81F5F" w14:textId="76F0EFBA" w:rsidR="00157E88" w:rsidRPr="00453C2C" w:rsidRDefault="00157E88" w:rsidP="00F45587">
      <w:pPr>
        <w:ind w:left="709"/>
        <w:rPr>
          <w:rFonts w:ascii="TH SarabunIT๙" w:hAnsi="TH SarabunIT๙" w:cs="TH SarabunIT๙"/>
          <w:b/>
          <w:bCs/>
          <w:caps/>
          <w:color w:val="auto"/>
          <w:sz w:val="40"/>
          <w:szCs w:val="40"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53C2C">
        <w:rPr>
          <w:rFonts w:ascii="TH SarabunIT๙" w:hAnsi="TH SarabunIT๙" w:cs="TH SarabunIT๙"/>
          <w:b/>
          <w:bCs/>
          <w:caps/>
          <w:color w:val="auto"/>
          <w:sz w:val="40"/>
          <w:szCs w:val="40"/>
          <w:cs/>
          <w:lang w:val="en-US" w:bidi="th-T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ระดับการศึกษาขั้นพื้นฐาน</w:t>
      </w:r>
    </w:p>
    <w:tbl>
      <w:tblPr>
        <w:tblStyle w:val="GridTable6Colorful-Accent22"/>
        <w:tblpPr w:leftFromText="180" w:rightFromText="180" w:vertAnchor="text" w:horzAnchor="margin" w:tblpXSpec="center" w:tblpY="547"/>
        <w:tblW w:w="8201" w:type="dxa"/>
        <w:tblLook w:val="04A0" w:firstRow="1" w:lastRow="0" w:firstColumn="1" w:lastColumn="0" w:noHBand="0" w:noVBand="1"/>
      </w:tblPr>
      <w:tblGrid>
        <w:gridCol w:w="6602"/>
        <w:gridCol w:w="1582"/>
        <w:gridCol w:w="17"/>
      </w:tblGrid>
      <w:tr w:rsidR="00157E88" w:rsidRPr="00453C2C" w14:paraId="436031A0" w14:textId="77777777" w:rsidTr="00157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1" w:type="dxa"/>
            <w:gridSpan w:val="3"/>
            <w:shd w:val="clear" w:color="auto" w:fill="F9B3B3" w:themeFill="accent2" w:themeFillTint="33"/>
          </w:tcPr>
          <w:p w14:paraId="7ADB1FCF" w14:textId="20452634" w:rsidR="00157E88" w:rsidRPr="00453C2C" w:rsidRDefault="00157E88" w:rsidP="00157E88">
            <w:pPr>
              <w:spacing w:before="0" w:after="0"/>
              <w:ind w:left="-117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6"/>
                <w:szCs w:val="36"/>
                <w:cs/>
                <w:lang w:eastAsia="en-US"/>
              </w:rPr>
              <w:t xml:space="preserve">มาตรฐานการศึกษา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6"/>
                <w:szCs w:val="36"/>
                <w:lang w:eastAsia="en-US"/>
              </w:rPr>
              <w:t xml:space="preserve">: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6"/>
                <w:szCs w:val="36"/>
                <w:cs/>
                <w:lang w:eastAsia="en-US"/>
              </w:rPr>
              <w:t>ดี</w:t>
            </w:r>
            <w:r w:rsidR="00FC5F7B">
              <w:rPr>
                <w:rFonts w:ascii="TH SarabunIT๙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เลิศ</w:t>
            </w:r>
          </w:p>
        </w:tc>
      </w:tr>
      <w:tr w:rsidR="00157E88" w:rsidRPr="00453C2C" w14:paraId="642B49DC" w14:textId="77777777" w:rsidTr="00157E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2" w:type="dxa"/>
          </w:tcPr>
          <w:p w14:paraId="5C5C907A" w14:textId="77777777" w:rsidR="00157E88" w:rsidRPr="00453C2C" w:rsidRDefault="00157E88" w:rsidP="00157E8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มาตรฐานการศึกษา</w:t>
            </w:r>
          </w:p>
        </w:tc>
        <w:tc>
          <w:tcPr>
            <w:tcW w:w="1582" w:type="dxa"/>
          </w:tcPr>
          <w:p w14:paraId="661F91DA" w14:textId="77777777" w:rsidR="00157E88" w:rsidRPr="00453C2C" w:rsidRDefault="00157E88" w:rsidP="00157E88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ระดับคุณภาพ</w:t>
            </w:r>
          </w:p>
        </w:tc>
      </w:tr>
      <w:tr w:rsidR="00157E88" w:rsidRPr="00453C2C" w14:paraId="4C52DE55" w14:textId="77777777" w:rsidTr="00157E88">
        <w:trPr>
          <w:gridAfter w:val="1"/>
          <w:wAfter w:w="17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2" w:type="dxa"/>
          </w:tcPr>
          <w:p w14:paraId="6BBD6BD0" w14:textId="77777777" w:rsidR="00157E88" w:rsidRPr="00453C2C" w:rsidRDefault="00157E88" w:rsidP="00157E8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๑ คุณภาพของผู้เรียน</w:t>
            </w:r>
          </w:p>
        </w:tc>
        <w:tc>
          <w:tcPr>
            <w:tcW w:w="1582" w:type="dxa"/>
          </w:tcPr>
          <w:p w14:paraId="5CDE042B" w14:textId="77777777" w:rsidR="00157E88" w:rsidRPr="00453C2C" w:rsidRDefault="00157E88" w:rsidP="00157E88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157E88" w:rsidRPr="00453C2C" w14:paraId="1E723C72" w14:textId="77777777" w:rsidTr="00157E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2" w:type="dxa"/>
            <w:shd w:val="clear" w:color="auto" w:fill="auto"/>
          </w:tcPr>
          <w:p w14:paraId="22282E42" w14:textId="77777777" w:rsidR="00157E88" w:rsidRPr="00453C2C" w:rsidRDefault="00157E88" w:rsidP="00157E8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๒ กระบวนการบริหารและการจัดการ</w:t>
            </w:r>
          </w:p>
        </w:tc>
        <w:tc>
          <w:tcPr>
            <w:tcW w:w="1582" w:type="dxa"/>
            <w:shd w:val="clear" w:color="auto" w:fill="auto"/>
          </w:tcPr>
          <w:p w14:paraId="7A836979" w14:textId="77777777" w:rsidR="00157E88" w:rsidRPr="00453C2C" w:rsidRDefault="00157E88" w:rsidP="00157E88">
            <w:pPr>
              <w:spacing w:before="0" w:after="0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157E88" w:rsidRPr="00453C2C" w14:paraId="712ADA67" w14:textId="77777777" w:rsidTr="00157E88">
        <w:trPr>
          <w:gridAfter w:val="1"/>
          <w:wAfter w:w="17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02" w:type="dxa"/>
          </w:tcPr>
          <w:p w14:paraId="1F85B410" w14:textId="77777777" w:rsidR="00157E88" w:rsidRPr="00453C2C" w:rsidRDefault="00157E88" w:rsidP="00157E8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๓ กระบวนการจัดการเรียนการสอนที่เน้นผู้เรียนเป็นสำคัญ</w:t>
            </w:r>
          </w:p>
        </w:tc>
        <w:tc>
          <w:tcPr>
            <w:tcW w:w="1582" w:type="dxa"/>
          </w:tcPr>
          <w:p w14:paraId="67598AB3" w14:textId="66DD2576" w:rsidR="00157E88" w:rsidRPr="00453C2C" w:rsidRDefault="00157E88" w:rsidP="00157E88">
            <w:pPr>
              <w:spacing w:before="0" w:after="0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  <w:r w:rsidR="00FC5F7B">
              <w:rPr>
                <w:rFonts w:ascii="TH SarabunIT๙" w:hAnsi="TH SarabunIT๙" w:cs="TH SarabunIT๙" w:hint="cs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เลิศ</w:t>
            </w:r>
          </w:p>
        </w:tc>
      </w:tr>
    </w:tbl>
    <w:p w14:paraId="4CEDFFB9" w14:textId="253855C8" w:rsidR="00157E88" w:rsidRPr="00453C2C" w:rsidRDefault="00157E88" w:rsidP="00157E88">
      <w:pPr>
        <w:ind w:left="709"/>
        <w:rPr>
          <w:rFonts w:ascii="TH SarabunIT๙" w:hAnsi="TH SarabunIT๙" w:cs="TH SarabunIT๙"/>
          <w:b/>
          <w:bCs/>
          <w:color w:val="auto"/>
          <w:sz w:val="36"/>
          <w:szCs w:val="36"/>
          <w:lang w:val="en-US" w:bidi="th-TH"/>
        </w:rPr>
      </w:pPr>
      <w:r w:rsidRPr="00453C2C">
        <w:rPr>
          <w:rFonts w:ascii="TH SarabunIT๙" w:hAnsi="TH SarabunIT๙" w:cs="TH SarabunIT๙"/>
          <w:b/>
          <w:bCs/>
          <w:color w:val="auto"/>
          <w:sz w:val="36"/>
          <w:szCs w:val="36"/>
          <w:cs/>
          <w:lang w:val="en-US" w:bidi="th-TH"/>
        </w:rPr>
        <w:t>ผลการประเมินมาตรฐานการศึกษาระดับการศึกษาขั้นพื้นฐาน</w:t>
      </w:r>
    </w:p>
    <w:p w14:paraId="140AE34F" w14:textId="06F93495" w:rsidR="005B79D7" w:rsidRPr="00453C2C" w:rsidRDefault="005B79D7" w:rsidP="00157E88">
      <w:pPr>
        <w:ind w:left="709"/>
        <w:rPr>
          <w:rFonts w:ascii="TH SarabunIT๙" w:hAnsi="TH SarabunIT๙" w:cs="TH SarabunIT๙"/>
          <w:b/>
          <w:bCs/>
          <w:color w:val="auto"/>
          <w:sz w:val="28"/>
          <w:szCs w:val="28"/>
          <w:lang w:val="en-US" w:bidi="th-TH"/>
        </w:rPr>
      </w:pPr>
    </w:p>
    <w:p w14:paraId="43EFAA57" w14:textId="77777777" w:rsidR="0066555F" w:rsidRPr="00453C2C" w:rsidRDefault="0066555F" w:rsidP="00157E88">
      <w:pPr>
        <w:ind w:left="709"/>
        <w:rPr>
          <w:rFonts w:ascii="TH SarabunIT๙" w:hAnsi="TH SarabunIT๙" w:cs="TH SarabunIT๙"/>
          <w:b/>
          <w:bCs/>
          <w:color w:val="auto"/>
          <w:sz w:val="28"/>
          <w:szCs w:val="28"/>
          <w:lang w:val="en-US" w:bidi="th-TH"/>
        </w:rPr>
      </w:pPr>
    </w:p>
    <w:p w14:paraId="06B74706" w14:textId="0F46AD30" w:rsidR="00157E88" w:rsidRPr="00453C2C" w:rsidRDefault="005B79D7" w:rsidP="00157E88">
      <w:pPr>
        <w:ind w:left="709"/>
        <w:rPr>
          <w:rFonts w:ascii="TH SarabunIT๙" w:hAnsi="TH SarabunIT๙" w:cs="TH SarabunIT๙"/>
          <w:b/>
          <w:bCs/>
          <w:color w:val="auto"/>
          <w:sz w:val="28"/>
          <w:szCs w:val="28"/>
          <w:cs/>
          <w:lang w:val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28533D" wp14:editId="275E2A51">
                <wp:simplePos x="0" y="0"/>
                <wp:positionH relativeFrom="margin">
                  <wp:posOffset>59690</wp:posOffset>
                </wp:positionH>
                <wp:positionV relativeFrom="paragraph">
                  <wp:posOffset>42471</wp:posOffset>
                </wp:positionV>
                <wp:extent cx="5647038" cy="989271"/>
                <wp:effectExtent l="152400" t="95250" r="144780" b="97155"/>
                <wp:wrapNone/>
                <wp:docPr id="454" name="สี่เหลี่ยมผืนผ้า: มุมมนด้านทแยง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38" cy="989271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B56ACA" w14:textId="77777777" w:rsidR="00B06A81" w:rsidRPr="00762FB9" w:rsidRDefault="00B06A81" w:rsidP="005B79D7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มาตรฐานที่ ๑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คุณภาพของผู้เรียน</w:t>
                            </w:r>
                          </w:p>
                          <w:p w14:paraId="0DCE9158" w14:textId="77777777" w:rsidR="00B06A81" w:rsidRPr="00762FB9" w:rsidRDefault="00B06A81" w:rsidP="005B79D7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: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</w:t>
                            </w:r>
                          </w:p>
                          <w:p w14:paraId="1D14E977" w14:textId="77777777" w:rsidR="00B06A81" w:rsidRPr="00762FB9" w:rsidRDefault="00B06A81" w:rsidP="005B79D7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533D" id="สี่เหลี่ยมผืนผ้า: มุมมนด้านทแยง 454" o:spid="_x0000_s1060" style="position:absolute;left:0;text-align:left;margin-left:4.7pt;margin-top:3.35pt;width:444.65pt;height:77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7038,9892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" adj="-11796480,,5400" path="m494636,l5152403,v273180,,494636,221456,494636,494636l5647038,494636v,273180,-221456,494636,-494636,494636l494636,989271c221456,989271,,767815,,494635r,1c,221456,221456,,494636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94636,0;5152403,0;5647039,494636;5647038,494636;5152402,989272;494636,989271;0,494635;0,494636;494636,0" o:connectangles="0,0,0,0,0,0,0,0,0" textboxrect="0,0,5647038,989271"/>
                <v:textbox>
                  <w:txbxContent>
                    <w:p w14:paraId="1FB56ACA" w14:textId="77777777" w:rsidR="00B06A81" w:rsidRPr="00762FB9" w:rsidRDefault="00B06A81" w:rsidP="005B79D7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มาตรฐานที่ ๑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คุณภาพของผู้เรียน</w:t>
                      </w:r>
                    </w:p>
                    <w:p w14:paraId="0DCE9158" w14:textId="77777777" w:rsidR="00B06A81" w:rsidRPr="00762FB9" w:rsidRDefault="00B06A81" w:rsidP="005B79D7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: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</w:t>
                      </w:r>
                    </w:p>
                    <w:p w14:paraId="1D14E977" w14:textId="77777777" w:rsidR="00B06A81" w:rsidRPr="00762FB9" w:rsidRDefault="00B06A81" w:rsidP="005B79D7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46755" w14:textId="50CB786C" w:rsidR="005B79D7" w:rsidRPr="00453C2C" w:rsidRDefault="005B79D7" w:rsidP="005B79D7">
      <w:pPr>
        <w:spacing w:before="0" w:after="0"/>
        <w:ind w:left="567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D2C8440" w14:textId="45EC061D" w:rsidR="005B79D7" w:rsidRPr="00453C2C" w:rsidRDefault="005B79D7" w:rsidP="005B79D7">
      <w:pPr>
        <w:spacing w:before="0" w:after="0"/>
        <w:ind w:left="567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38AD0A0" w14:textId="7EE174BF" w:rsidR="005B79D7" w:rsidRPr="00453C2C" w:rsidRDefault="005B79D7" w:rsidP="005B79D7">
      <w:pPr>
        <w:spacing w:before="0" w:after="0"/>
        <w:ind w:left="567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ABE3035" w14:textId="77777777" w:rsidR="005B79D7" w:rsidRPr="00453C2C" w:rsidRDefault="005B79D7" w:rsidP="005B79D7">
      <w:pPr>
        <w:spacing w:before="0" w:after="0"/>
        <w:ind w:left="567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</w:p>
    <w:p w14:paraId="2D4C40CA" w14:textId="47FD21EB" w:rsidR="005B79D7" w:rsidRPr="00453C2C" w:rsidRDefault="005B79D7" w:rsidP="00BA33AE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โรงเรียนวัดราษฎร์เจริญศรัทธาธรรมมีกระบวนการพัฒนาผู้เรียนด้วยวิธีการที่หลากหลาย ครูจัดการเรียนรู้ให้เป็นไปตามศักยภาพของผู้เรียน และเป็นไปตามมาตรฐานและตัวชี้วัดของหลักสูตร มีการออกแบบการจัดการเรียนรู้   ที่เหมาะสมกับผู้เรียน โดยมีการจัดการเรียนรู้ทั้งรูปแบบการระดมสมอง แบบลงมือปฏิบัติจริง แบบร่วมมือกันเรียนรู้ แบบใช้กระบวนการคิด กระบวนการใช้ปัญหาเป็นหลัก และเน้นเรื่องการอ่านออกของผู้เรียนเป็นสำคัญที่สุด โดยมุ่งพัฒนาให้ผู้เรียนทุกคนอ่านและเขียนได้ตั้งแต่ระดับชั้นประถมศึกษาปีที่ ๑ พัฒนาครูทุกคนให้มีความสามารถในการนำเทคโนโลยี เทคนิควิธีการสอนให้ตรงตามศักยภาพของผู้เรียน ใช้สื่อเทคโนโลยีในการจัดการเรียนการสอน มีแหล่งเรียนรู้และแหล่งสืบค้นข้อมูล ได้แก่ ห้องคอมพิวเตอร์ ห้องสมุด ครูในระดับช่วงชั้นเดียวกันร่วมกันกำหนดแผนการจัดการเรียนรู้ ครูเน้นการใช้คำถามเพื่อพัฒนาทักษะการคิดของผู้เรียน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E172555" w14:textId="794C182D" w:rsidR="005B79D7" w:rsidRPr="00453C2C" w:rsidRDefault="005B79D7" w:rsidP="00BA33AE">
      <w:pPr>
        <w:spacing w:before="0" w:after="0"/>
        <w:ind w:left="0" w:right="0"/>
        <w:jc w:val="both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A5328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นอกจากนี้ โรงเรียนวัดราษฎร์เจริญศรัทธาธรรม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ได้มีการดำเนินการเพื่อพัฒนาทักษะชีวิตของผู้เรียน เพื่อให้อยู่ในสังคมได้อย่างมีความสุข เน้นการพัฒนาด้านคุณธรรม จริยธรรม ที่เหมาะสมกับวัยของผู้เรียนและตามนโยบายของผู้บริหารกล่าวคือ“มุ่งเน้นจัดการศึกษาให้นักเรียนมีคุณภาพตามมาตรฐานการศึกษา ส่งเสริมความมีระเบียบวินัย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คุณธรรม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จริยธรรม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มีคุณ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ลักษณะที่พึงประสงค์ รักท้องถิ่น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มีจิตสำนึก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และมีส่วนร่วมในการอนุรักษ์/พัฒนาสิ่งแวดล้อมน้อมนำเศรษฐกิจพอเพียงเป็นพื้นฐานในก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ารดำเนินชีวิตและการประกอ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บ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อาชีพ”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โดยจัดกิจกร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รมพัฒนาผู้เรียนให้เหมาะสมกับวัย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พัฒนาคุณธรรมผู้เรียนตามหลักสูตร เน้นให้ผู้เรียนมีวินัย มีคว</w:t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ามซื่อสัตย์ และมีความรับผิดชอบ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มีการดูแลสุขภาวะจิต 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นำภูมิปัญญาท้องถิ่นมาร่วมกันวางแผนการจัดการเรียนการสอน และมีการเรียนรู้ในโลกกว้าง  </w:t>
      </w:r>
    </w:p>
    <w:p w14:paraId="0900271E" w14:textId="7A6CE08C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ผลการดำเนินงาน</w:t>
      </w:r>
    </w:p>
    <w:p w14:paraId="65E9597A" w14:textId="15269077" w:rsidR="005B79D7" w:rsidRPr="00453C2C" w:rsidRDefault="00D87CBA" w:rsidP="00BA33AE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ในด้านการประเมินผลสัมฤทธิ์ทางวิชาการ ผู้เรียนสามารถอ่านออกเขียนได้ ตามมาตรฐานการอ่านในแต่ละระดับชั้น สามารถเขียนสื่อสารได้ดี รู้จักการวางแผน สามารถทำงานร่วมกับผู้อื่นได้ดีตามหลักประชาธิปไตย กล้าแสดงออก และแสดงความคิดเห็น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หรือวิพากษ์ได้อย่างสร้างสรรค์ สืบค้นข้อมูลหรือแสวงหาความรู้จากสื่อ เทคโนโลยีได้ด้วยตนเอง รวมทั้งสามารถวิเคราะห์ จำแนกแยกแยะได้ว่าสิ่งไหนดี สำคัญ จำเป็น รวมทั้งรู้เท่าทันสื่อและสังคมที่เปลี่ยนแปลงอย่างรวดเร็ว ผู้เรียนรู้และตระหนักถึงโทษและพิษภัยของสิ่งเสพติดต่าง ๆ เลือกรับประทานอาหารที่สะอาด และมีประโยชน์ รักการออกกำลังกาย นักเรียนทุกคนสามารถเล่นกีฬาได้อย่างน้อยคนละ ๑ ประเภท ยอมรับในกฎกติกาของกลุ่ม ของโรงเรียน ของสังคม มีทัศนคติที่ดีต่ออาชีพสุจริต รวมถึงมีความเข้าใจเรื่องความแตกต่างระหว่างบุคคลและระหว่างวัย </w:t>
      </w:r>
    </w:p>
    <w:p w14:paraId="441A8446" w14:textId="77777777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จุดเด่น</w:t>
      </w:r>
    </w:p>
    <w:p w14:paraId="48513AEF" w14:textId="5AE8D1FE" w:rsidR="005B79D7" w:rsidRPr="00453C2C" w:rsidRDefault="005B79D7" w:rsidP="00FC5F7B">
      <w:pPr>
        <w:spacing w:before="120" w:after="0"/>
        <w:ind w:left="0" w:right="0" w:firstLine="144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ผู้เรียนสามารถอ่านออกเขียนได้ สามารถเขียนเพื่อการสื่อสารได้ ใช้เทคโนโลยีในการแสวงหาความรู้ได้ด้วยตนเอง ส่งผลให้ผลสัมฤทธิ์ทางการเรียนอยู่ในระดับดี </w:t>
      </w:r>
    </w:p>
    <w:p w14:paraId="6F4EC3EE" w14:textId="7A20D215" w:rsidR="005B79D7" w:rsidRPr="00453C2C" w:rsidRDefault="005B79D7" w:rsidP="00FC5F7B">
      <w:pPr>
        <w:tabs>
          <w:tab w:val="left" w:pos="993"/>
        </w:tabs>
        <w:spacing w:before="120" w:after="0"/>
        <w:ind w:left="0" w:right="0" w:firstLine="1418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ผู้เรียนมีสุขภาพร่างกายแข็งแรง มีสมรรถภาพทางกายและน้ำหนักส่วนสูงตามเกณฑ์ มีระเบียบวินัย มีคุณธรรม จริยธรรม และมีความกล้าแสดงออกในสิ่งที่ถูกต้อง จนเป็นเอกลักษณ์ของสถานศึกษา เป็นที่ยอมรับ ของชุมชนโดยรอบในเรื่องความมีวินัย มีมารยาทเรียบร้อย เคารพกฎกติกาของสังคม และมีน้ำใจเอื้อเฟื้อเ</w:t>
      </w:r>
      <w:r w:rsidR="00FC689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ผื่อ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แผ่ในการช่วยเหลือผู้อื่นเมื่อมีโอกาส</w:t>
      </w:r>
    </w:p>
    <w:p w14:paraId="3BBF6AE3" w14:textId="77777777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จุดควรพัฒนา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  </w:t>
      </w:r>
    </w:p>
    <w:p w14:paraId="0AEFDBB0" w14:textId="099AD0DD" w:rsidR="005B79D7" w:rsidRPr="00453C2C" w:rsidRDefault="005B79D7" w:rsidP="00BA33AE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D87CB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ผู้เรียนในระดับชั้นประถมศึกษาปีที่ ๑ - ๓ ยังต้องเร่งพัฒนาการด้านอ่านคล่องเขียนคล่องคิดเลขคล่อง กระบวนการการนำเสนอ  การอภิปรายและแลกเปลี่ยนเรียนรู้อย่างสมเหตุสมผลและต้องพัฒนาทักษะการแก้ปัญหาตามสถานการณ์ได้อย่างเหมาะสม  ผู้เรียนในระดับชั้นประถมศึกษาปีที่ ๔</w:t>
      </w:r>
      <w:r w:rsidR="00A5328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</w:t>
      </w:r>
      <w:r w:rsidR="00A5328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๖ ยังต้องได้รับการพัฒนาในด้านการคิดวิเคราะห์  คิดสังเคราะห์ พัฒนาทักษะการแก้ปัญหาตามสถานการณ์ได้อย่างเหมาะสม ส่งเสริมในด้านทัศนคติที่ดีต่อความเป็นไทย ไม่หลงใหลกับค่านิยมต่างชาติ จนเกิดการลอกเลียนแบบ ทำให้ลืมวัฒนธรรมอันดีงามของไทย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</w:p>
    <w:p w14:paraId="3E26FE76" w14:textId="4B6E5B22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</w:p>
    <w:p w14:paraId="78FCC02B" w14:textId="307DD693" w:rsidR="005B79D7" w:rsidRPr="00453C2C" w:rsidRDefault="00D87CBA" w:rsidP="00FC5F7B">
      <w:pPr>
        <w:spacing w:before="0" w:after="0" w:line="259" w:lineRule="auto"/>
        <w:ind w:right="0" w:firstLine="720"/>
        <w:contextualSpacing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ส่งเสริมให้นักเรียนจัดทำโครงงานเชิงบูรณาการด้านคุณธรรม จริยธรรม</w:t>
      </w:r>
    </w:p>
    <w:p w14:paraId="13652085" w14:textId="52C590B4" w:rsidR="005B79D7" w:rsidRPr="00453C2C" w:rsidRDefault="00D87CBA" w:rsidP="00FC5F7B">
      <w:pPr>
        <w:tabs>
          <w:tab w:val="left" w:pos="851"/>
        </w:tabs>
        <w:spacing w:before="0" w:after="0" w:line="259" w:lineRule="auto"/>
        <w:ind w:left="0" w:right="0" w:firstLine="1440"/>
        <w:contextualSpacing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เน้นให้ผู้เรียนคิดเองทำเอง โดยใช้สื่อ แหล่งเรียนรู้ การค้นคว้า ออกแบบ เพื่อพัฒนาสมรรถนะที่จำเป็นตามหลักสูตร</w:t>
      </w:r>
    </w:p>
    <w:p w14:paraId="299D3B33" w14:textId="004D22EF" w:rsidR="005B79D7" w:rsidRPr="00453C2C" w:rsidRDefault="00D87CBA" w:rsidP="00FC5F7B">
      <w:pPr>
        <w:spacing w:before="0" w:after="0" w:line="259" w:lineRule="auto"/>
        <w:ind w:left="0" w:right="0" w:firstLine="1440"/>
        <w:contextualSpacing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พัฒนาให้นักเรียนมีความสามารถในการใช้เทคโนโลยีสารสนเทศ และการสื่อสารเพื่อพัฒนาตนเอง และสังคมในด้านการเรียนรู้ การสื่อสาร การทำงานอย่างสร้างสรรค์ </w:t>
      </w:r>
    </w:p>
    <w:p w14:paraId="6A440129" w14:textId="2A41E0A0" w:rsidR="005B79D7" w:rsidRPr="00453C2C" w:rsidRDefault="00D87CBA" w:rsidP="00FC5F7B">
      <w:pPr>
        <w:spacing w:before="0" w:after="0" w:line="259" w:lineRule="auto"/>
        <w:ind w:right="0" w:firstLine="720"/>
        <w:contextualSpacing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ให้นักเรียนมีค่านิยมหลัก ๑๒ ประการ</w:t>
      </w:r>
    </w:p>
    <w:p w14:paraId="69337498" w14:textId="77777777" w:rsidR="0066555F" w:rsidRDefault="0066555F" w:rsidP="00BA33AE">
      <w:pPr>
        <w:spacing w:before="0" w:after="0" w:line="259" w:lineRule="auto"/>
        <w:ind w:left="0" w:right="0"/>
        <w:contextualSpacing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317A56A9" w14:textId="77777777" w:rsidR="00762FB9" w:rsidRDefault="00762FB9" w:rsidP="00BA33AE">
      <w:pPr>
        <w:spacing w:before="0" w:after="0" w:line="259" w:lineRule="auto"/>
        <w:ind w:left="0" w:right="0"/>
        <w:contextualSpacing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1C7926B5" w14:textId="3A10955D" w:rsidR="005B79D7" w:rsidRPr="00453C2C" w:rsidRDefault="005B79D7" w:rsidP="00BA33AE">
      <w:pPr>
        <w:spacing w:before="0" w:after="0" w:line="259" w:lineRule="auto"/>
        <w:ind w:left="0" w:right="0"/>
        <w:contextualSpacing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3E3492" wp14:editId="6B65E8B2">
                <wp:simplePos x="0" y="0"/>
                <wp:positionH relativeFrom="margin">
                  <wp:posOffset>155737</wp:posOffset>
                </wp:positionH>
                <wp:positionV relativeFrom="paragraph">
                  <wp:posOffset>54404</wp:posOffset>
                </wp:positionV>
                <wp:extent cx="5647038" cy="925476"/>
                <wp:effectExtent l="152400" t="95250" r="144780" b="103505"/>
                <wp:wrapNone/>
                <wp:docPr id="455" name="สี่เหลี่ยมผืนผ้า: มุมมนด้านทแยง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38" cy="925476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072D69" w14:textId="77777777" w:rsidR="00B06A81" w:rsidRPr="00762FB9" w:rsidRDefault="00B06A81" w:rsidP="005B79D7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มาตรฐานที่ ๒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กระบวนการบริหารและการจัดการ</w:t>
                            </w:r>
                          </w:p>
                          <w:p w14:paraId="6165F580" w14:textId="77777777" w:rsidR="00B06A81" w:rsidRPr="00762FB9" w:rsidRDefault="00B06A81" w:rsidP="005B79D7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: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ดีเลิศ</w:t>
                            </w:r>
                          </w:p>
                          <w:p w14:paraId="49B29B5D" w14:textId="77777777" w:rsidR="00B06A81" w:rsidRPr="00762FB9" w:rsidRDefault="00B06A81" w:rsidP="005B79D7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E3492" id="สี่เหลี่ยมผืนผ้า: มุมมนด้านทแยง 455" o:spid="_x0000_s1061" style="position:absolute;margin-left:12.25pt;margin-top:4.3pt;width:444.65pt;height:72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7038,9254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" adj="-11796480,,5400" path="m462738,l5184300,v255563,,462738,207175,462738,462738l5647038,462738v,255563,-207175,462738,-462738,462738l462738,925476c207175,925476,,718301,,462738r,c,207175,207175,,462738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62738,0;5184300,0;5647038,462738;5647038,462738;5184300,925476;462738,925476;0,462738;0,462738;462738,0" o:connectangles="0,0,0,0,0,0,0,0,0" textboxrect="0,0,5647038,925476"/>
                <v:textbox>
                  <w:txbxContent>
                    <w:p w14:paraId="4F072D69" w14:textId="77777777" w:rsidR="00B06A81" w:rsidRPr="00762FB9" w:rsidRDefault="00B06A81" w:rsidP="005B79D7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มาตรฐานที่ ๒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กระบวนการบริหารและการจัดการ</w:t>
                      </w:r>
                    </w:p>
                    <w:p w14:paraId="6165F580" w14:textId="77777777" w:rsidR="00B06A81" w:rsidRPr="00762FB9" w:rsidRDefault="00B06A81" w:rsidP="005B79D7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: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ดีเลิศ</w:t>
                      </w:r>
                    </w:p>
                    <w:p w14:paraId="49B29B5D" w14:textId="77777777" w:rsidR="00B06A81" w:rsidRPr="00762FB9" w:rsidRDefault="00B06A81" w:rsidP="005B79D7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2411F" w14:textId="418D27FF" w:rsidR="005B79D7" w:rsidRPr="00453C2C" w:rsidRDefault="005B79D7" w:rsidP="00BA33AE">
      <w:pPr>
        <w:spacing w:before="0" w:after="0" w:line="259" w:lineRule="auto"/>
        <w:ind w:left="0" w:right="0"/>
        <w:contextualSpacing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</w:pPr>
    </w:p>
    <w:p w14:paraId="4120ADE2" w14:textId="46CA0706" w:rsidR="005B79D7" w:rsidRPr="00453C2C" w:rsidRDefault="005B79D7" w:rsidP="00BA33AE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DBB8AB9" w14:textId="154BBEBD" w:rsidR="005B79D7" w:rsidRPr="00453C2C" w:rsidRDefault="005B79D7" w:rsidP="00BA33AE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371FC4D" w14:textId="77777777" w:rsidR="0066555F" w:rsidRPr="00453C2C" w:rsidRDefault="0066555F" w:rsidP="00BA33AE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4F8577B" w14:textId="67A2FFE3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</w:p>
    <w:p w14:paraId="6640C6D3" w14:textId="48935581" w:rsidR="005B79D7" w:rsidRPr="00453C2C" w:rsidRDefault="005B79D7" w:rsidP="00BA33AE">
      <w:pPr>
        <w:spacing w:before="0" w:after="0"/>
        <w:ind w:left="0" w:right="0" w:firstLine="144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โรงเรียนวัดราษฎร์เจริญศรัทธาธรรมได้ดำเนินการวิเคราะห์สภาพปัญหา ผลการจัดการศึกษาที่ผ่านมาโดยการศึกษาข้อมูล สารสนเทศจากผลการนิเทศ ติดตาม ประเมินการจัดการศึกษาตามนโยบายการปฏิรูปการศึกษา และจัดประชุมระดมความคิดเห็น จากบุคลากรในสถานศึกษาเพื่อวางแผนร่วมกัน กำหนดเป้าหมาย ปรับวิสัยทัศน์ กำหนดพันธกิจ กลยุทธ์ ในการจัดการศึกษา เพื่อพัฒนาคุณภาพผู้เรียน มีการปรับแผนพัฒนาคุณภาพจัดการศึกษา แผนปฏิบัติการประจำปี ให้สอดคล้องกับสภาพปัญหา ความต้องการพัฒนา และนโยบายการปฏิรูปการศึกษาพร้อมทั้งจัดหาทรัพยากร จัดสรรงบประมาณ มอบหมายงานให้ผู้รับผิดชอบ ดำเนินการพัฒนาตามแผนงานเพื่อให้บรรลุเป้าหมายที่กำหนดให้ มีการดำเนินการนิเทศ กำกับ ติดตาม ประเมินผลการดำเนินงาน และสรุปผลการดำเนินงาน</w:t>
      </w:r>
    </w:p>
    <w:p w14:paraId="5E186EE2" w14:textId="10206AFB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ผลการดำเนินงาน</w:t>
      </w:r>
    </w:p>
    <w:p w14:paraId="6A62B2F5" w14:textId="4C805F98" w:rsidR="005B79D7" w:rsidRPr="00453C2C" w:rsidRDefault="007B2946" w:rsidP="00FC5F7B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๒.๑</w:t>
      </w:r>
      <w:r w:rsidR="00675140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โรงเรียนวัดราษฎร์เจ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ริญศรัทธาธรรมมีการกำหนดเป้าหมาย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วิสัยทัศน์ และพันธกิจสอดคล้องกับสภาพปัญหาและความต้องการพัฒนาของโรงเรียน สอดคล้องกับนโยบายการปฏิ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รูปการศึกษา ความต้องการของชุมชนท้องถิ่น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และสอดคล้องกับแนวทางการปฏิรูปตามแผนการศึกษาชาติ</w:t>
      </w:r>
    </w:p>
    <w:p w14:paraId="67785F8E" w14:textId="544CEAFD" w:rsidR="005B79D7" w:rsidRPr="00453C2C" w:rsidRDefault="00A53283" w:rsidP="00FC5F7B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</w:t>
      </w:r>
      <w:r w:rsidR="00BA33AE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BA33AE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๒.๒ แผนพัฒนาคุณภาพการจัดการศึกษา แผนปฏิบัติการประจำปี สอดคล้องกับการพัฒนาผู้เรียนทุกกลุ่มเป้าหมาย มีการพัฒนาครูและบุคลากรทางการศึกษาให้มีความรู้ ความเชี่ยวชาญ ตามมาตรฐานตำแหน่ง ข้อมูลสารสนเทศมีความถูกต้อง ครบถ้วน ทันสมัย นำไปประยุกต์ใช้ได้ ดำเนินการอย่างเป็นระบบ และมีกิจกรรมจัดสภาพแวดล้อมทางกายภาพและสังคมที่ก</w:t>
      </w:r>
      <w:r w:rsidR="007B2946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ระตุ้นให้ผู้เรียนให้ใฝ่เรียนรู้</w:t>
      </w:r>
    </w:p>
    <w:p w14:paraId="0FF6C2C6" w14:textId="48B2679D" w:rsidR="005B79D7" w:rsidRPr="00453C2C" w:rsidRDefault="005B79D7" w:rsidP="00FC5F7B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๒.๓ โรงเรียนวัดราษฎร์เจริญศรัทธาธรรมมีการปรับแผนพัฒนาคุณภาพการจัดการศึกษา แผนปฏิบัติการประจำปีให้สอดคล้องกับสภาพปัญหา ความต้องการพัฒนาและนโยบายการปฏิรูปการศึกษาโดยผู้มีส่วนได้ส่วนเสียมีส่วนร่วมในการพัฒนาและร่วมรับผิดชอบ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</w:p>
    <w:p w14:paraId="089AE6E5" w14:textId="232D099C" w:rsidR="005B79D7" w:rsidRPr="00453C2C" w:rsidRDefault="005B79D7" w:rsidP="00FC5F7B">
      <w:pPr>
        <w:spacing w:before="0" w:after="0"/>
        <w:ind w:left="0" w:right="0" w:firstLine="1418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๒.๔ ผู้เกี่ยวข้องทุกฝ่ายและเครือข่ายการพัฒนาคุณภาพโรงเรียน มีส่วนร่วมในการร่วมวางแผนพัฒนาคุณภาพการศึกษาและรับทราบ</w:t>
      </w:r>
      <w:r w:rsidR="00A5328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รับผิดชอบต่อผลการจัดการศึกษา</w:t>
      </w:r>
    </w:p>
    <w:p w14:paraId="46425380" w14:textId="3E79FEEB" w:rsidR="004F50FD" w:rsidRPr="00453C2C" w:rsidRDefault="005B79D7" w:rsidP="00FC5F7B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๒.๕ โรงเรียนวัดราษฎร์เจริญศรัทธาธรรมมีการนิเทศ </w:t>
      </w:r>
      <w:r w:rsidR="00A5328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กำกับ</w:t>
      </w:r>
      <w:r w:rsidR="00A5328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ติดตามและประเมินผลการบริหารและการจัดการศึกษาที่เหมาะสม เป็นระบบและต่อเนื่อง เปิดโอกาสให้ผู้เกี่ยวข้องมีส่วนร่วมในการจัดการศึ</w:t>
      </w:r>
      <w:r w:rsidR="004F50FD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กษา</w:t>
      </w:r>
    </w:p>
    <w:p w14:paraId="3135DF35" w14:textId="69355110" w:rsidR="005B79D7" w:rsidRPr="00453C2C" w:rsidRDefault="005B79D7" w:rsidP="00FC5F7B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๒.๖ โรงเรียนวัดราษฎร์เจริญศรัทธาธรรมมีรูปแบบการบริหารและการจัดการเชิงระบบ โดยทุกฝ่ายมีส่วนร่วม ยึดหลักธรรมา</w:t>
      </w:r>
      <w:proofErr w:type="spellStart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ภิ</w:t>
      </w:r>
      <w:proofErr w:type="spellEnd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บาลและแนวคิดหลักปรัชญาเศรษฐกิจพอเพียง โดยมุ่งพัฒนาผู้เรียนตามแนวทางการปฏิรูปการศึกษา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</w:p>
    <w:p w14:paraId="7AC0B118" w14:textId="6D323F86" w:rsidR="005B79D7" w:rsidRDefault="005B79D7" w:rsidP="00FC5F7B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๒.๗ โรงเรียนวัดราษฎร์เจริญศรัทธาธรรมมีการระดมทรัพยากรเพื่อการพัฒนาคุณภาพการศึกษาจากเครือข่ายอุปถัมภ์ส่งผลให้สถานศึกษามีสื่อและแหล่งการเรียนรู้ที่มีคุณภาพ</w:t>
      </w:r>
    </w:p>
    <w:p w14:paraId="2434C2F5" w14:textId="77777777" w:rsidR="00BA33AE" w:rsidRDefault="00BA33AE" w:rsidP="00BA33AE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4ADE3BA" w14:textId="77777777" w:rsidR="00BA33AE" w:rsidRPr="00453C2C" w:rsidRDefault="00BA33AE" w:rsidP="00BA33AE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D56D270" w14:textId="77777777" w:rsidR="005B79D7" w:rsidRPr="00453C2C" w:rsidRDefault="005B79D7" w:rsidP="00BA33AE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๓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จุดเด่น</w:t>
      </w:r>
    </w:p>
    <w:p w14:paraId="16D4021C" w14:textId="47F0E9C2" w:rsidR="005B79D7" w:rsidRPr="00453C2C" w:rsidRDefault="005B79D7" w:rsidP="00BA33AE">
      <w:pPr>
        <w:spacing w:before="0" w:after="0"/>
        <w:ind w:left="0" w:right="0" w:firstLine="144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โรงเรียนวัดราษฎร์เจริญศรัทธาธรรมมีการบริหารและการจัดการอย่างเป็นระบบ เน้นการดำเนินงานตามระบบการประกันคุณภาพการศึกษา โดยโรงเรียนได้เปิดโอกาสให้ทุกฝ่ายมีส่วนร่วมในการดำเนินงาน อาทิเช่น การประชุมแบบมีส่วนร่วม การประชุมระดมสมอง เพื่อให้ทุกฝ่ายมีส่วนร่วมในการกำหนดวิสัยทัศน์ พันธกิจ เป้าหมาย ที่ชัดเจน มีการปรับแผนพัฒนาคุณภาพการจัดการศึกษา แผนปฏิบัติการประจำปีที่สอดคล้องกับผลการจัดการศึกษา สภาพปัญหา ความต้องการพัฒนาและนโยบายการปฏิรูปการศึกษาที่มุ่งเน้นการพัฒนาให้ผู้เรียนมีคุณภาพตามมาตรฐานการเรียนรู้ตามหลักสูตรสถานศึกษา ครูผู้สอนสามารถจัดการเรียนรู้ได้อย่างมีคุณภาพ มีการดำเนินการนิเทศ กำกับ ติดตาม ประเมินผล การดำเนินงานและการจัดทำรายงานผลการจัดการศึกษาและโรงเรียนได้ใช้กระบวนการวิจัยในการรวบรวมข้อมูล </w:t>
      </w:r>
      <w:r w:rsidR="00A5328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เพื่อใช้เป็นหลักฐานในการวางแผนพัฒนาคุณภาพสถานศึกษา</w:t>
      </w:r>
    </w:p>
    <w:p w14:paraId="5E61A378" w14:textId="77777777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จุดควรพัฒนา</w:t>
      </w:r>
    </w:p>
    <w:p w14:paraId="6171BE2E" w14:textId="7EF8D42D" w:rsidR="004F50FD" w:rsidRPr="00453C2C" w:rsidRDefault="00BA33AE" w:rsidP="00BA33AE">
      <w:pPr>
        <w:tabs>
          <w:tab w:val="left" w:pos="851"/>
        </w:tabs>
        <w:spacing w:before="0" w:after="0"/>
        <w:ind w:left="0" w:right="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1C21B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="001C21B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สร้างเครือข่ายความร่วมมือของผู้มีส่วนเกี่ยวข้องในการจัดการศึกษาของโรงเรียนให้มีความเข้มแข็ง </w:t>
      </w:r>
    </w:p>
    <w:p w14:paraId="62C90E61" w14:textId="7D2D6BB1" w:rsidR="005B79D7" w:rsidRPr="00453C2C" w:rsidRDefault="004F50FD" w:rsidP="00BA33AE">
      <w:pPr>
        <w:tabs>
          <w:tab w:val="left" w:pos="851"/>
        </w:tabs>
        <w:spacing w:before="0" w:after="0"/>
        <w:ind w:left="0" w:right="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  <w:r w:rsidR="001C21B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1C21B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๒</w:t>
      </w:r>
      <w:r w:rsidR="001C21B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การขับเคลื่อนคุณภาพการจัดการศึกษา</w:t>
      </w:r>
      <w:r w:rsidR="00F5489D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ให้ชุมชน  ผู้ปกครองเข้ามามีส่วนร่วมในการจัด     การศึกษาเพื่อพัฒนาผู้เรียน</w:t>
      </w:r>
    </w:p>
    <w:p w14:paraId="78D5042E" w14:textId="27A1DE12" w:rsidR="005B79D7" w:rsidRPr="00BA33AE" w:rsidRDefault="005B79D7" w:rsidP="00BA33AE">
      <w:pPr>
        <w:pStyle w:val="ListParagraph"/>
        <w:numPr>
          <w:ilvl w:val="0"/>
          <w:numId w:val="39"/>
        </w:numPr>
        <w:tabs>
          <w:tab w:val="left" w:pos="709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lang w:val="en-US" w:bidi="th-TH"/>
        </w:rPr>
      </w:pPr>
      <w:r w:rsidRPr="00BA33AE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en-US" w:bidi="th-TH"/>
        </w:rPr>
        <w:t>แผนพัฒนาเพื่อให้ได้มาตรฐานที่สูงขึ้น</w:t>
      </w:r>
    </w:p>
    <w:p w14:paraId="1F0E570B" w14:textId="7BD394A2" w:rsidR="005B79D7" w:rsidRPr="00453C2C" w:rsidRDefault="00B54DB0" w:rsidP="00BA33AE">
      <w:pPr>
        <w:tabs>
          <w:tab w:val="left" w:pos="851"/>
          <w:tab w:val="left" w:pos="1418"/>
        </w:tabs>
        <w:spacing w:before="0" w:after="0"/>
        <w:ind w:left="0" w:right="0"/>
        <w:contextualSpacing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๑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บริหารโดยการมีส่วนร่วมกับทุกภาคส่วนในกา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รยกระดับผลสัมฤทธิ์ทางการเรียนของ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นักเรียน</w:t>
      </w:r>
    </w:p>
    <w:p w14:paraId="73788713" w14:textId="62C4DFB7" w:rsidR="005B79D7" w:rsidRPr="00453C2C" w:rsidRDefault="00BA33AE" w:rsidP="00BA33AE">
      <w:pPr>
        <w:tabs>
          <w:tab w:val="left" w:pos="851"/>
        </w:tabs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B54DB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B54DB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มีโครงการการบริหารจัดการเกี่ยวกับงานวิชาการ การพัฒนาหลักสูตร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</w:p>
    <w:p w14:paraId="7B4423A8" w14:textId="3D98EF51" w:rsidR="005B79D7" w:rsidRPr="00453C2C" w:rsidRDefault="00BA33AE" w:rsidP="00BA33AE">
      <w:pPr>
        <w:tabs>
          <w:tab w:val="left" w:pos="851"/>
        </w:tabs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A53283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="00B54DB0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B54DB0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ใช้กระบวนการ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PLC </w:t>
      </w:r>
      <w:r w:rsidR="005B79D7"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ในการแลกเปลี่ยนเรียนรู้และแก้ปัญหาของนักเรียนในห้องเรียน</w:t>
      </w:r>
    </w:p>
    <w:p w14:paraId="528961E8" w14:textId="4036C741" w:rsidR="00F5489D" w:rsidRPr="00453C2C" w:rsidRDefault="00BA33AE" w:rsidP="00BA33AE">
      <w:pPr>
        <w:tabs>
          <w:tab w:val="left" w:pos="851"/>
        </w:tabs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A5328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="00F5489D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861591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F5489D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การนิเทศกำกับติด</w:t>
      </w:r>
      <w:r w:rsidR="00861591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ต</w:t>
      </w:r>
      <w:r w:rsidR="00F5489D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ามกระบวนการเรียนการสอนในห้องเรียน</w:t>
      </w:r>
    </w:p>
    <w:p w14:paraId="718EE665" w14:textId="77777777" w:rsidR="0066555F" w:rsidRPr="00453C2C" w:rsidRDefault="0066555F" w:rsidP="00BA33AE">
      <w:pPr>
        <w:tabs>
          <w:tab w:val="left" w:pos="851"/>
        </w:tabs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</w:p>
    <w:p w14:paraId="0018E2D0" w14:textId="41224122" w:rsidR="005B79D7" w:rsidRPr="00453C2C" w:rsidRDefault="004F50FD" w:rsidP="00BA33AE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6C7AFF" wp14:editId="7FBBF351">
                <wp:simplePos x="0" y="0"/>
                <wp:positionH relativeFrom="margin">
                  <wp:posOffset>212090</wp:posOffset>
                </wp:positionH>
                <wp:positionV relativeFrom="paragraph">
                  <wp:posOffset>53598</wp:posOffset>
                </wp:positionV>
                <wp:extent cx="5647038" cy="1010069"/>
                <wp:effectExtent l="152400" t="95250" r="144780" b="95250"/>
                <wp:wrapNone/>
                <wp:docPr id="456" name="สี่เหลี่ยมผืนผ้า: มุมมนด้านทแยง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7038" cy="1010069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225E00" w14:textId="77777777" w:rsidR="00B06A81" w:rsidRPr="00762FB9" w:rsidRDefault="00B06A81" w:rsidP="004F50FD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มาตรฐานที่ ๓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กระบวนการจัดการเรียนการสอนที่เน้นผู้เรียนเป็นสำคัญ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 </w:t>
                            </w:r>
                          </w:p>
                          <w:p w14:paraId="7A7CDDF8" w14:textId="0B3125A9" w:rsidR="00B06A81" w:rsidRPr="00762FB9" w:rsidRDefault="00B06A81" w:rsidP="004F50FD">
                            <w:pPr>
                              <w:pStyle w:val="a0"/>
                              <w:jc w:val="left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: 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</w:t>
                            </w:r>
                            <w:r w:rsidR="005F32EB"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เลิศ</w:t>
                            </w:r>
                            <w:r w:rsidRPr="00762FB9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 </w:t>
                            </w:r>
                          </w:p>
                          <w:p w14:paraId="6E7306F6" w14:textId="77777777" w:rsidR="00B06A81" w:rsidRPr="00762FB9" w:rsidRDefault="00B06A81" w:rsidP="004F50FD">
                            <w:pPr>
                              <w:pStyle w:val="a0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FFFFFF" w:themeColor="background1"/>
                                <w:sz w:val="40"/>
                                <w:szCs w:val="40"/>
                                <w:cs/>
                                <w:lang w:val="en-US" w:bidi="th-T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7AFF" id="สี่เหลี่ยมผืนผ้า: มุมมนด้านทแยง 456" o:spid="_x0000_s1062" style="position:absolute;margin-left:16.7pt;margin-top:4.2pt;width:444.65pt;height:79.5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7038,10100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" adj="-11796480,,5400" path="m505035,l5142004,v278923,,505035,226112,505035,505035l5647038,505035v,278923,-226112,505035,-505035,505035l505035,1010069c226112,1010069,,783957,,505034r,1c,226112,226112,,50503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505035,0;5142004,0;5647039,505035;5647038,505035;5142003,1010070;505035,1010069;0,505034;0,505035;505035,0" o:connectangles="0,0,0,0,0,0,0,0,0" textboxrect="0,0,5647038,1010069"/>
                <v:textbox>
                  <w:txbxContent>
                    <w:p w14:paraId="0D225E00" w14:textId="77777777" w:rsidR="00B06A81" w:rsidRPr="00762FB9" w:rsidRDefault="00B06A81" w:rsidP="004F50FD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มาตรฐานที่ ๓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กระบวนการจัดการเรียนการสอนที่เน้นผู้เรียนเป็นสำคัญ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 </w:t>
                      </w:r>
                    </w:p>
                    <w:p w14:paraId="7A7CDDF8" w14:textId="0B3125A9" w:rsidR="00B06A81" w:rsidRPr="00762FB9" w:rsidRDefault="00B06A81" w:rsidP="004F50FD">
                      <w:pPr>
                        <w:pStyle w:val="a0"/>
                        <w:jc w:val="left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: 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</w:t>
                      </w:r>
                      <w:r w:rsidR="005F32EB"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เลิศ</w:t>
                      </w:r>
                      <w:r w:rsidRPr="00762FB9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 </w:t>
                      </w:r>
                    </w:p>
                    <w:p w14:paraId="6E7306F6" w14:textId="77777777" w:rsidR="00B06A81" w:rsidRPr="00762FB9" w:rsidRDefault="00B06A81" w:rsidP="004F50FD">
                      <w:pPr>
                        <w:pStyle w:val="a0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FFFFFF" w:themeColor="background1"/>
                          <w:sz w:val="40"/>
                          <w:szCs w:val="40"/>
                          <w:cs/>
                          <w:lang w:val="en-US" w:bidi="th-T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C205ED" w14:textId="7850B557" w:rsidR="005B79D7" w:rsidRPr="00453C2C" w:rsidRDefault="005B79D7" w:rsidP="00BA33AE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F6A3011" w14:textId="557D408D" w:rsidR="005B79D7" w:rsidRPr="00453C2C" w:rsidRDefault="005B79D7" w:rsidP="00BA33AE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27749E7" w14:textId="77777777" w:rsidR="0066555F" w:rsidRPr="00453C2C" w:rsidRDefault="0066555F" w:rsidP="00BA33AE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2413F39" w14:textId="77777777" w:rsidR="004F50FD" w:rsidRPr="00453C2C" w:rsidRDefault="004F50FD" w:rsidP="00BA33AE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5259CBB" w14:textId="01FB56E5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กระบวนการพัฒนา</w:t>
      </w:r>
    </w:p>
    <w:p w14:paraId="7C808BAF" w14:textId="6024C514" w:rsidR="005B79D7" w:rsidRPr="00453C2C" w:rsidRDefault="005B79D7" w:rsidP="00BA33AE">
      <w:pPr>
        <w:spacing w:before="120" w:after="0"/>
        <w:ind w:left="0" w:right="0" w:firstLine="156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โรงเรียนวัดราษฎร์เจริญศรัทธาธรรมดำเนินการส่งเสริมให้ครูจัดการเรียนการสอนที่เน้นผู้เรียนเป็นสำคัญ โดยการดำเนินงาน/กิจกรรมอย่างหลากหลาย ปรับโครงสร้างรายวิชา หน่วยการเรียนรู้ </w:t>
      </w:r>
      <w:r w:rsidR="00C937D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ลดเวลาเรียน เพิ่มเวลารู้ สัดส่วนคะแนนแต่ละหน่วย 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มีการบูรณาการ ภาระงาน ชิ้นงาน จัดการเรียนรู้ด้วยโครงงาน ครูมีการมอบหมายหน้าที่ให้นักเรียนร่วมจัดบรรยากาศตามสถานที่ต่าง</w:t>
      </w:r>
      <w:r w:rsidR="00E70082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ๆ ทั้งภายในห้องเรียนและนอกห้องเรียน ครูใช้สื่อการเรียนการ</w:t>
      </w:r>
      <w:r w:rsidR="00B659E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สอ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 นวัตกรรมและเทคโนโลยี</w:t>
      </w:r>
      <w:r w:rsidR="00A5328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ภูมิปัญญาท้องถิ่น มีการประเมินคุณภาพและประสิทธิภาพของสื่อการเรียนการสอนที่ใช้ ครูทุกคนทำงานวิจัยในชั้นเรียนปีการศึกษาละ ๒ เรื่อง และได้รับการตรวจให้คำแนะนำโดยคณะกรรมการนิเทศภายใน </w:t>
      </w:r>
    </w:p>
    <w:p w14:paraId="6A7BB09B" w14:textId="6BA8C4E4" w:rsidR="005B79D7" w:rsidRPr="00453C2C" w:rsidRDefault="00B54DB0" w:rsidP="00BA33AE">
      <w:pPr>
        <w:spacing w:before="120" w:after="0" w:line="259" w:lineRule="auto"/>
        <w:ind w:left="0" w:right="0" w:firstLine="72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๒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ผลการดำเนินงาน</w:t>
      </w:r>
    </w:p>
    <w:p w14:paraId="26332A37" w14:textId="04B1973A" w:rsidR="005B79D7" w:rsidRPr="00453C2C" w:rsidRDefault="00B54DB0" w:rsidP="00BA33AE">
      <w:pPr>
        <w:spacing w:before="0" w:after="0"/>
        <w:ind w:left="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</w:t>
      </w:r>
      <w:r w:rsidR="00BA33AE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จากการดำเนินงาน/โครงการ/กิจกรรมอย่างหลากหลาย เพื่อพัฒนาให้ครูจัดการเรียนการสอนที่เน้นผู้เรียนเป็นสำคัญ ส่งผลให้ผลการประเมินคุณภาพมาตรฐานที่ ๓ อยู่ในระดับ</w:t>
      </w:r>
      <w:r w:rsidR="00FC5F7B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ดีเลิศ</w:t>
      </w:r>
    </w:p>
    <w:p w14:paraId="13E735C8" w14:textId="7DA97C16" w:rsidR="005B79D7" w:rsidRPr="00453C2C" w:rsidRDefault="00B54DB0" w:rsidP="00BA33AE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BA33AE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๓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.</w:t>
      </w:r>
      <w:r w:rsidR="00B659EE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จุดเด่น</w:t>
      </w:r>
    </w:p>
    <w:p w14:paraId="2806FD2B" w14:textId="219C76BB" w:rsidR="005B79D7" w:rsidRPr="00453C2C" w:rsidRDefault="00B54DB0" w:rsidP="00BA33AE">
      <w:pPr>
        <w:spacing w:before="0" w:after="0" w:line="259" w:lineRule="auto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B9617B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F5489D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ครูมีแผนและแนวทางในการพัฒนาผู้เรียนโดยเน้นผู้เรียนเป็นศูนย์กลาง</w:t>
      </w:r>
    </w:p>
    <w:p w14:paraId="2F2B2759" w14:textId="28C742D6" w:rsidR="005B79D7" w:rsidRPr="00453C2C" w:rsidRDefault="00B54DB0" w:rsidP="00BA33AE">
      <w:pPr>
        <w:spacing w:before="0" w:after="0" w:line="259" w:lineRule="auto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B9617B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ครูจัดกิจกรรมให้นักเรียนแสวงหาความรู้จากสื่อเทคโนโลยีด้วยตนเองอย่างต่อเนื่อง</w:t>
      </w:r>
    </w:p>
    <w:p w14:paraId="25915B2C" w14:textId="7F5BDED6" w:rsidR="005B79D7" w:rsidRPr="00453C2C" w:rsidRDefault="00B54DB0" w:rsidP="00BA33AE">
      <w:pPr>
        <w:spacing w:before="0" w:after="0" w:line="259" w:lineRule="auto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B9617B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ครูให้นักเรียนมีส่วนร่วมในการจัดบรรยากาศ สภาพแวดล้อมที่เอื้อต่อการเรียนรู้</w:t>
      </w:r>
    </w:p>
    <w:p w14:paraId="546378A8" w14:textId="0280A272" w:rsidR="005B79D7" w:rsidRPr="00453C2C" w:rsidRDefault="00B54DB0" w:rsidP="00BA33AE">
      <w:pPr>
        <w:spacing w:before="0" w:after="0" w:line="259" w:lineRule="auto"/>
        <w:ind w:left="0" w:right="0" w:firstLine="1418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B9617B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ครูจัดกิจกรรมให้นักเรียนเรียนรู้โดยการคิด ได้ปฏิบัติจร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ิงด้วยวิธีการและแหล่งเรียนรู้ที่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หลากหลาย</w:t>
      </w:r>
    </w:p>
    <w:p w14:paraId="07189E6D" w14:textId="7EFA0FD9" w:rsidR="005B79D7" w:rsidRPr="00453C2C" w:rsidRDefault="00B54DB0" w:rsidP="00BA33AE">
      <w:pPr>
        <w:spacing w:before="0" w:after="0" w:line="259" w:lineRule="auto"/>
        <w:ind w:left="0" w:right="0" w:firstLine="1418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="00B9617B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คณะกรรมการนิเทศภายในตรวจประเมินผลงานในชั้นเรียนของครูทุกคน พร้อมทั้งให้คำแนะนำที่สามารถพัฒนาต่อยอดได้เป็นอย่างดี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56826375" w14:textId="47100015" w:rsidR="005B79D7" w:rsidRPr="00453C2C" w:rsidRDefault="005B79D7" w:rsidP="00BA33AE">
      <w:pPr>
        <w:spacing w:before="0" w:after="0"/>
        <w:ind w:left="0" w:right="0" w:firstLine="72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จุดควรพัฒนา</w:t>
      </w: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32E719E" w14:textId="1E113FF2" w:rsidR="005B79D7" w:rsidRPr="00453C2C" w:rsidRDefault="00B9617B" w:rsidP="00BA33AE">
      <w:pPr>
        <w:tabs>
          <w:tab w:val="left" w:pos="720"/>
        </w:tabs>
        <w:spacing w:before="0" w:after="0" w:line="259" w:lineRule="auto"/>
        <w:ind w:left="0" w:right="0"/>
        <w:contextualSpacing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BA33AE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1799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="0061799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ควรนำภูมิปัญญาท้องถิ่นให้เข้ามามีส่วนร่วมในการจัดกิจกรรมให้นักเรียนได้เรียนรู้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4CD9139E" w14:textId="16CEF957" w:rsidR="00B9617B" w:rsidRPr="00453C2C" w:rsidRDefault="00B9617B" w:rsidP="00BA33AE">
      <w:pPr>
        <w:tabs>
          <w:tab w:val="left" w:pos="720"/>
        </w:tabs>
        <w:spacing w:before="0" w:after="0" w:line="259" w:lineRule="auto"/>
        <w:ind w:left="0" w:right="0"/>
        <w:contextualSpacing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BA33AE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61799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61799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ควรให้ข้อมูลย้อนกลับแก่นักเรียนทันทีเพื่อนักเรียนนำไปใช้ในการพัฒนาตนเอง</w:t>
      </w:r>
      <w:r w:rsidR="005B79D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5EF4AF8A" w14:textId="600D8765" w:rsidR="005B79D7" w:rsidRPr="00453C2C" w:rsidRDefault="00A53283" w:rsidP="00BA33AE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BA33AE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5B79D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="005B79D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  <w:r w:rsidR="005B79D7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BFF3C03" w14:textId="41E3F254" w:rsidR="005B79D7" w:rsidRPr="00453C2C" w:rsidRDefault="00B9617B" w:rsidP="00BA33AE">
      <w:pPr>
        <w:spacing w:before="0" w:after="0" w:line="259" w:lineRule="auto"/>
        <w:ind w:right="0" w:firstLine="72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ลดภาระงานครู คืนครูสู่ห้องเรียนโดยการบูรณาการการทำงานในโรงเรียน/ห้องเรียน</w:t>
      </w:r>
    </w:p>
    <w:p w14:paraId="39AE3B19" w14:textId="60D460CC" w:rsidR="005B79D7" w:rsidRPr="00453C2C" w:rsidRDefault="00B9617B" w:rsidP="00BA33AE">
      <w:pPr>
        <w:spacing w:before="0" w:after="0" w:line="259" w:lineRule="auto"/>
        <w:ind w:right="0" w:firstLine="72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ครูจัดการเรียนการสอนโดยใช้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DLIT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และ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DLTV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จัดหาสื่อ อุปกรณ์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Internet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สนับสนุน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C1DF93C" w14:textId="4E925B9C" w:rsidR="005B79D7" w:rsidRPr="00453C2C" w:rsidRDefault="00B9617B" w:rsidP="00BA33AE">
      <w:pPr>
        <w:spacing w:before="0" w:after="0" w:line="259" w:lineRule="auto"/>
        <w:ind w:right="0" w:firstLine="72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โครงการปรับปรุงหลักสูตรสถานศึกษา</w:t>
      </w:r>
    </w:p>
    <w:p w14:paraId="54EF53C1" w14:textId="138D15FB" w:rsidR="005B79D7" w:rsidRPr="00453C2C" w:rsidRDefault="00B9617B" w:rsidP="00BA33AE">
      <w:pPr>
        <w:spacing w:before="0" w:after="0" w:line="259" w:lineRule="auto"/>
        <w:ind w:right="0" w:firstLine="72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โครงการพัฒนาการใช้สื่อ</w:t>
      </w:r>
      <w:r w:rsidR="00A5328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นวัตกรรม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เทคโนโลยีสู่ห้องเรียน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7C6CEEBF" w14:textId="7D8933C6" w:rsidR="005B79D7" w:rsidRPr="00453C2C" w:rsidRDefault="00B9617B" w:rsidP="00BA33AE">
      <w:pPr>
        <w:spacing w:before="0" w:after="0" w:line="259" w:lineRule="auto"/>
        <w:ind w:left="0" w:right="-472" w:firstLine="144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โครงการส่งเสริมให้ครูจัดทำแผนการจัดการเรียนรู้และวิจัยในชั้นเรียนปีการศึกษาล</w:t>
      </w:r>
      <w:r w:rsidR="00BA33AE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ะ </w:t>
      </w:r>
      <w:r w:rsidR="005B79D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๒ เรื่อง </w:t>
      </w:r>
    </w:p>
    <w:p w14:paraId="7C4E6F45" w14:textId="1A8D8AE1" w:rsidR="007A0354" w:rsidRPr="00453C2C" w:rsidRDefault="007A0354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3158E90" w14:textId="2D0B0653" w:rsidR="001512D1" w:rsidRPr="00453C2C" w:rsidRDefault="001512D1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AFE7A18" w14:textId="2F9E9953" w:rsidR="001512D1" w:rsidRPr="00453C2C" w:rsidRDefault="001512D1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726CDE3D" w14:textId="5596C93D" w:rsidR="001512D1" w:rsidRPr="00453C2C" w:rsidRDefault="001512D1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4B30566" w14:textId="32E2E489" w:rsidR="001512D1" w:rsidRPr="00453C2C" w:rsidRDefault="001512D1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5662460" w14:textId="7A8E5116" w:rsidR="001512D1" w:rsidRDefault="001512D1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1AAF5CEC" w14:textId="77777777" w:rsidR="00BA33AE" w:rsidRDefault="00BA33AE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2F5593A4" w14:textId="77777777" w:rsidR="00BA33AE" w:rsidRPr="00453C2C" w:rsidRDefault="00BA33AE" w:rsidP="00BA33AE">
      <w:pPr>
        <w:ind w:left="0"/>
        <w:rPr>
          <w:rFonts w:ascii="TH SarabunIT๙" w:hAnsi="TH SarabunIT๙" w:cs="TH SarabunIT๙"/>
          <w:szCs w:val="24"/>
          <w:lang w:val="en-US" w:bidi="th-TH"/>
        </w:rPr>
      </w:pPr>
    </w:p>
    <w:p w14:paraId="40C9AD82" w14:textId="14121917" w:rsidR="001512D1" w:rsidRPr="00453C2C" w:rsidRDefault="001512D1" w:rsidP="005B79D7">
      <w:pPr>
        <w:ind w:left="567"/>
        <w:rPr>
          <w:rFonts w:ascii="TH SarabunIT๙" w:hAnsi="TH SarabunIT๙" w:cs="TH SarabunIT๙"/>
          <w:szCs w:val="24"/>
          <w:lang w:val="en-US" w:bidi="th-TH"/>
        </w:rPr>
      </w:pPr>
    </w:p>
    <w:p w14:paraId="2040E169" w14:textId="4122935A" w:rsidR="001512D1" w:rsidRPr="00453C2C" w:rsidRDefault="001512D1" w:rsidP="0066555F">
      <w:pPr>
        <w:ind w:left="567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0251CC2" wp14:editId="667BCA5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456462" cy="1485900"/>
                <wp:effectExtent l="0" t="114300" r="1270" b="0"/>
                <wp:wrapNone/>
                <wp:docPr id="460" name="กลุ่ม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6462" cy="1485900"/>
                          <a:chOff x="0" y="-57583"/>
                          <a:chExt cx="6764252" cy="2043884"/>
                        </a:xfrm>
                      </wpg:grpSpPr>
                      <wps:wsp>
                        <wps:cNvPr id="461" name="สี่เหลี่ยมผืนผ้า: มุมมนด้านทแยง 461"/>
                        <wps:cNvSpPr/>
                        <wps:spPr>
                          <a:xfrm>
                            <a:off x="295227" y="-57583"/>
                            <a:ext cx="6136493" cy="1810080"/>
                          </a:xfrm>
                          <a:prstGeom prst="round2DiagRect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92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72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B36D50" w14:textId="77777777" w:rsidR="00B06A81" w:rsidRPr="001512D1" w:rsidRDefault="00B06A81" w:rsidP="001512D1">
                              <w:pPr>
                                <w:pStyle w:val="a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512D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cs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ส่วนที่ ๓</w:t>
                              </w:r>
                            </w:p>
                            <w:p w14:paraId="7D755C1E" w14:textId="77777777" w:rsidR="00B06A81" w:rsidRPr="001512D1" w:rsidRDefault="00B06A81" w:rsidP="001512D1">
                              <w:pPr>
                                <w:pStyle w:val="a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512D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cs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สรุปผล และแนวทางการพัฒนา</w:t>
                              </w:r>
                            </w:p>
                            <w:p w14:paraId="25425823" w14:textId="77777777" w:rsidR="00B06A81" w:rsidRPr="00AC7BE6" w:rsidRDefault="00B06A81" w:rsidP="001512D1">
                              <w:pPr>
                                <w:pStyle w:val="a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รูปภาพ 46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755747" y="1135401"/>
                            <a:ext cx="200850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" name="รูปภาพ 46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1059958"/>
                            <a:ext cx="200850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51CC2" id="กลุ่ม 460" o:spid="_x0000_s1063" style="position:absolute;left:0;text-align:left;margin-left:0;margin-top:0;width:350.9pt;height:117pt;z-index:251742208;mso-position-horizontal:center;mso-position-horizontal-relative:margin;mso-position-vertical:top;mso-position-vertical-relative:margin;mso-width-relative:margin;mso-height-relative:margin" coordorigin=",-575" coordsize="67642,20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">
                <v:shape id="สี่เหลี่ยมผืนผ้า: มุมมนด้านทแยง 461" o:spid="_x0000_s1064" style="position:absolute;left:2952;top:-575;width:61365;height:18099;visibility:visible;mso-wrap-style:square;v-text-anchor:middle" coordsize="6136493,1810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" adj="-11796480,,5400" path="m905040,l5231453,v499840,,905040,405200,905040,905040l6136493,905040v,499840,-405200,905040,-905040,905040l905040,1810080c405200,1810080,,1404880,,905040r,c,405200,405200,,905040,xe" fillcolor="#00b0f0" strokecolor="white [3212]" strokeweight="2.25pt">
                  <v:fill color2="#f46868 [1301]" rotate="t" angle="90" colors="0 #00b0f0;47186f #fab4b4;60293f #fab4b4;1 #f56969" focus="100%" type="gradient"/>
                  <v:stroke joinstyle="miter"/>
                  <v:shadow on="t" type="perspective" color="black" opacity="26214f" offset="0,0" matrix="66847f,,,66847f"/>
                  <v:formulas/>
                  <v:path arrowok="t" o:connecttype="custom" o:connectlocs="905040,0;5231453,0;6136493,905040;6136493,905040;5231453,1810080;905040,1810080;0,905040;0,905040;905040,0" o:connectangles="0,0,0,0,0,0,0,0,0" textboxrect="0,0,6136493,1810080"/>
                  <v:textbox>
                    <w:txbxContent>
                      <w:p w14:paraId="0BB36D50" w14:textId="77777777" w:rsidR="00B06A81" w:rsidRPr="001512D1" w:rsidRDefault="00B06A81" w:rsidP="001512D1">
                        <w:pPr>
                          <w:pStyle w:val="a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512D1"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cs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ส่วนที่ ๓</w:t>
                        </w:r>
                      </w:p>
                      <w:p w14:paraId="7D755C1E" w14:textId="77777777" w:rsidR="00B06A81" w:rsidRPr="001512D1" w:rsidRDefault="00B06A81" w:rsidP="001512D1">
                        <w:pPr>
                          <w:pStyle w:val="a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512D1"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cs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สรุปผล และแนวทางการพัฒนา</w:t>
                        </w:r>
                      </w:p>
                      <w:p w14:paraId="25425823" w14:textId="77777777" w:rsidR="00B06A81" w:rsidRPr="00AC7BE6" w:rsidRDefault="00B06A81" w:rsidP="001512D1">
                        <w:pPr>
                          <w:pStyle w:val="a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รูปภาพ 462" o:spid="_x0000_s1065" type="#_x0000_t75" style="position:absolute;left:47557;top:11354;width:20085;height:850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">
                  <v:imagedata r:id="rId29" o:title=""/>
                </v:shape>
                <v:shape id="รูปภาพ 463" o:spid="_x0000_s1066" type="#_x0000_t75" style="position:absolute;top:10599;width:20085;height:850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">
                  <v:imagedata r:id="rId29" o:title=""/>
                </v:shape>
                <w10:wrap anchorx="margin" anchory="margin"/>
              </v:group>
            </w:pict>
          </mc:Fallback>
        </mc:AlternateContent>
      </w:r>
    </w:p>
    <w:p w14:paraId="2B10514F" w14:textId="77777777" w:rsidR="0066555F" w:rsidRPr="00453C2C" w:rsidRDefault="0066555F" w:rsidP="0066555F">
      <w:pPr>
        <w:ind w:left="567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</w:p>
    <w:p w14:paraId="663CEED5" w14:textId="256477AE" w:rsidR="001512D1" w:rsidRPr="00453C2C" w:rsidRDefault="001512D1" w:rsidP="001512D1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7FC29CB" wp14:editId="24ABC8ED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5838055" cy="2151394"/>
                <wp:effectExtent l="19050" t="19050" r="10795" b="20320"/>
                <wp:wrapNone/>
                <wp:docPr id="464" name="สี่เหลี่ยมผืนผ้า: มุมมน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055" cy="21513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9AE51" id="สี่เหลี่ยมผืนผ้า: มุมมน 464" o:spid="_x0000_s1026" style="position:absolute;margin-left:0;margin-top:21.35pt;width:459.7pt;height:169.4pt;z-index:-251572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" filled="f" strokecolor="#d3d3d3 [660]" strokeweight="2.25pt">
                <w10:wrap anchorx="margin"/>
              </v:roundrect>
            </w:pict>
          </mc:Fallback>
        </mc:AlternateContent>
      </w:r>
    </w:p>
    <w:p w14:paraId="178C3A52" w14:textId="643CF40D" w:rsidR="001512D1" w:rsidRPr="00453C2C" w:rsidRDefault="001512D1" w:rsidP="001512D1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18"/>
          <w:szCs w:val="18"/>
          <w:lang w:val="en-US" w:eastAsia="en-US" w:bidi="th-TH"/>
        </w:rPr>
      </w:pPr>
    </w:p>
    <w:p w14:paraId="5F6411D3" w14:textId="77777777" w:rsidR="001512D1" w:rsidRPr="00453C2C" w:rsidRDefault="001512D1" w:rsidP="001512D1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</w:p>
    <w:p w14:paraId="3D02F9A3" w14:textId="3FC938D4" w:rsidR="00613AB2" w:rsidRPr="00453C2C" w:rsidRDefault="001512D1" w:rsidP="00BA33AE">
      <w:pPr>
        <w:spacing w:before="0" w:after="0"/>
        <w:ind w:left="284" w:right="379" w:firstLine="72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ผลการประเมินตนเองของสถานศึกษาถือเป็นข้อมูลสารสนเทศสำคัญที่สถานศึกษาจะต้องนำไปวิเคราะห์  สังเคราะห์  เพื่อสรุปนำไปสู่การเชื่อมโยงหรือสะท้อนภาพความสำเร็จกับแผนพัฒนาการจัดการศึกษาของสถานศึกษา ( ๓</w:t>
      </w:r>
      <w:r w:rsidR="007D4B2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-</w:t>
      </w:r>
      <w:r w:rsidR="007D4B20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ปี)  และนำไปใช้ในการวางแผนพัฒนาคุณภาพการศึกษาของสถานศึกษา  ดังนั้น  จากผลการดำเนินงานของสถานศึกษา  สามารถสรุปผลการประเมินในภาพรวมของจุดเด่น จุดควรพัฒนาของแต่ละมาตรฐาน  พร้อมทั้งแนวทางการพัฒนาเพื่อให้ได้มาตรฐานที่สูงขึ้น  ดังนี้</w:t>
      </w:r>
      <w:r w:rsidR="000F09E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</w:p>
    <w:p w14:paraId="75E8EFBD" w14:textId="73284F34" w:rsidR="001512D1" w:rsidRPr="00453C2C" w:rsidRDefault="001512D1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5DA17F0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3035A3D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B748A95" w14:textId="4AD546A1" w:rsidR="001512D1" w:rsidRPr="00453C2C" w:rsidRDefault="006A1CF2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E3E0CF" wp14:editId="205452C5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5646420" cy="609600"/>
                <wp:effectExtent l="152400" t="95250" r="144780" b="95250"/>
                <wp:wrapNone/>
                <wp:docPr id="465" name="สี่เหลี่ยมผืนผ้า: มุมมนด้านทแยง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60960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3A931E" w14:textId="3A53B470" w:rsidR="00B06A81" w:rsidRPr="00E876D6" w:rsidRDefault="00B06A81" w:rsidP="001F420F">
                            <w:pPr>
                              <w:pStyle w:val="a0"/>
                              <w:jc w:val="lef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  <w:r w:rsidRPr="001F420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ระดับปฐมวั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ย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: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สรุปผลการประเมินในภาพรวมมีระดับคุณภาพ  ดีเลิศ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E0CF" id="สี่เหลี่ยมผืนผ้า: มุมมนด้านทแยง 465" o:spid="_x0000_s1067" style="position:absolute;margin-left:0;margin-top:3.3pt;width:444.6pt;height:48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646420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" adj="-11796480,,5400" path="m304800,l5341620,v168336,,304800,136464,304800,304800l5646420,304800v,168336,-136464,304800,-304800,304800l304800,609600c136464,609600,,473136,,304800r,c,136464,136464,,304800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304800,0;5341620,0;5646420,304800;5646420,304800;5341620,609600;304800,609600;0,304800;0,304800;304800,0" o:connectangles="0,0,0,0,0,0,0,0,0" textboxrect="0,0,5646420,609600"/>
                <v:textbox>
                  <w:txbxContent>
                    <w:p w14:paraId="633A931E" w14:textId="3A53B470" w:rsidR="00B06A81" w:rsidRPr="00E876D6" w:rsidRDefault="00B06A81" w:rsidP="001F420F">
                      <w:pPr>
                        <w:pStyle w:val="a0"/>
                        <w:jc w:val="lef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</w:pPr>
                      <w:r w:rsidRPr="001F420F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ระดับปฐมวั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ย 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:  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สรุปผลการประเมินในภาพรวมมีระดับคุณภาพ  ดีเลิศ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0DC75" w14:textId="2EB68DE4" w:rsidR="001F420F" w:rsidRPr="00453C2C" w:rsidRDefault="001F420F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67DB789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521F7F2" w14:textId="2EF326C1" w:rsidR="001512D1" w:rsidRPr="00453C2C" w:rsidRDefault="001512D1" w:rsidP="001512D1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22"/>
        <w:tblW w:w="9016" w:type="dxa"/>
        <w:jc w:val="center"/>
        <w:tblLook w:val="04A0" w:firstRow="1" w:lastRow="0" w:firstColumn="1" w:lastColumn="0" w:noHBand="0" w:noVBand="1"/>
      </w:tblPr>
      <w:tblGrid>
        <w:gridCol w:w="4505"/>
        <w:gridCol w:w="4511"/>
      </w:tblGrid>
      <w:tr w:rsidR="001512D1" w:rsidRPr="00453C2C" w14:paraId="0A495A69" w14:textId="77777777" w:rsidTr="00F45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  <w:shd w:val="clear" w:color="auto" w:fill="FBC9C9"/>
            <w:vAlign w:val="center"/>
          </w:tcPr>
          <w:p w14:paraId="22A93B5B" w14:textId="77777777" w:rsidR="001512D1" w:rsidRPr="00453C2C" w:rsidRDefault="001512D1" w:rsidP="00980A82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bookmarkStart w:id="11" w:name="_Hlk71360206"/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จุดเด่น</w:t>
            </w:r>
          </w:p>
        </w:tc>
        <w:tc>
          <w:tcPr>
            <w:tcW w:w="4511" w:type="dxa"/>
            <w:shd w:val="clear" w:color="auto" w:fill="FBC9C9"/>
            <w:vAlign w:val="center"/>
          </w:tcPr>
          <w:p w14:paraId="5156CED3" w14:textId="6F906F7E" w:rsidR="001512D1" w:rsidRPr="00453C2C" w:rsidRDefault="001512D1" w:rsidP="00980A8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จุดควรพัฒนา</w:t>
            </w:r>
          </w:p>
        </w:tc>
      </w:tr>
      <w:bookmarkEnd w:id="11"/>
      <w:tr w:rsidR="001512D1" w:rsidRPr="00453C2C" w14:paraId="192ED650" w14:textId="77777777" w:rsidTr="00F45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  <w:shd w:val="clear" w:color="auto" w:fill="auto"/>
          </w:tcPr>
          <w:p w14:paraId="3B1E14E2" w14:textId="77777777" w:rsidR="001512D1" w:rsidRPr="00453C2C" w:rsidRDefault="001512D1" w:rsidP="006B002C">
            <w:pPr>
              <w:numPr>
                <w:ilvl w:val="0"/>
                <w:numId w:val="14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คุณภาพของเด็ก</w:t>
            </w:r>
          </w:p>
          <w:p w14:paraId="0C13F86C" w14:textId="04DEF5A6" w:rsidR="001512D1" w:rsidRPr="00453C2C" w:rsidRDefault="001512D1" w:rsidP="006B002C">
            <w:pPr>
              <w:numPr>
                <w:ilvl w:val="0"/>
                <w:numId w:val="17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ปลูกฝังเรื่องสุขนิสัยที่ดี เช่น การล้างมือก่อนรับประทานอาหาร ล้างมือก่อนออกจากห้องน้ำ</w:t>
            </w:r>
            <w:r w:rsidR="00B659EE"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-</w:t>
            </w: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ห้องส้วม  </w:t>
            </w:r>
          </w:p>
          <w:p w14:paraId="752E044C" w14:textId="77777777" w:rsidR="001512D1" w:rsidRPr="00453C2C" w:rsidRDefault="001512D1" w:rsidP="00600894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๒. มีทักษะการเคลื่อนไหวตามวัย </w:t>
            </w:r>
          </w:p>
          <w:p w14:paraId="0167D93D" w14:textId="77777777" w:rsidR="001512D1" w:rsidRPr="00453C2C" w:rsidRDefault="001512D1" w:rsidP="00600894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สามารถดูแลสุขภาพและหลีกเลี่ยงต่อ   </w:t>
            </w:r>
          </w:p>
          <w:p w14:paraId="0805B5EE" w14:textId="77777777" w:rsidR="001512D1" w:rsidRPr="00453C2C" w:rsidRDefault="001512D1" w:rsidP="00600894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สภาวะที่เสี่ยงต่ออุบัติเหตุ </w:t>
            </w:r>
          </w:p>
          <w:p w14:paraId="5E212ADA" w14:textId="6D32E989" w:rsidR="001512D1" w:rsidRPr="00453C2C" w:rsidRDefault="001512D1" w:rsidP="00600894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 ภัย</w:t>
            </w:r>
            <w:r w:rsidR="00E876D6"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ต่าง ๆ</w:t>
            </w: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และสิ่งเสพติด</w:t>
            </w:r>
          </w:p>
          <w:p w14:paraId="3975C5CC" w14:textId="77777777" w:rsidR="001512D1" w:rsidRPr="00453C2C" w:rsidRDefault="001512D1" w:rsidP="00600894">
            <w:pPr>
              <w:spacing w:before="0" w:after="0"/>
              <w:ind w:left="993" w:right="0" w:hanging="993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๓. มีคุณธรรม จริยธรรม ค่านิยมที่พึง       ประสงค์ </w:t>
            </w:r>
          </w:p>
          <w:p w14:paraId="36C82AA2" w14:textId="77777777" w:rsidR="00A40AF6" w:rsidRPr="00453C2C" w:rsidRDefault="001512D1" w:rsidP="00A40AF6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๔. </w:t>
            </w:r>
            <w:r w:rsidR="00A40AF6"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มีสติปัญญาเรียนรู้ได้ตามกิจกรรม  </w:t>
            </w:r>
          </w:p>
          <w:p w14:paraId="0DDAC5E0" w14:textId="1A86525D" w:rsidR="00A40AF6" w:rsidRPr="00453C2C" w:rsidRDefault="00A40AF6" w:rsidP="00A40AF6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      ประจำวัน        </w:t>
            </w:r>
          </w:p>
          <w:p w14:paraId="2E12792D" w14:textId="77777777" w:rsidR="00A40AF6" w:rsidRDefault="00A40AF6" w:rsidP="00A40AF6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7EA2BF29" w14:textId="77777777" w:rsidR="00BA33AE" w:rsidRPr="00453C2C" w:rsidRDefault="00BA33AE" w:rsidP="00A40AF6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6C5CF54" w14:textId="77777777" w:rsidR="00A40AF6" w:rsidRPr="00453C2C" w:rsidRDefault="00A40AF6" w:rsidP="00600894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65B039D3" w14:textId="77777777" w:rsidR="001512D1" w:rsidRPr="00453C2C" w:rsidRDefault="001512D1" w:rsidP="006B002C">
            <w:pPr>
              <w:numPr>
                <w:ilvl w:val="0"/>
                <w:numId w:val="14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กระบวนการบริหารและการจัดการ</w:t>
            </w:r>
          </w:p>
          <w:p w14:paraId="34A74146" w14:textId="3C8AB1DD" w:rsidR="001512D1" w:rsidRPr="00453C2C" w:rsidRDefault="001512D1" w:rsidP="006B002C">
            <w:pPr>
              <w:numPr>
                <w:ilvl w:val="0"/>
                <w:numId w:val="16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มีหลักสูตรครอบคลุมพัฒนาการทั้ง</w:t>
            </w:r>
            <w:r w:rsidR="00B659EE"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๔ด้าน สอดคล้องกับบริบทของท้องถิ่น</w:t>
            </w:r>
          </w:p>
          <w:p w14:paraId="0F7FEA4E" w14:textId="77777777" w:rsidR="001512D1" w:rsidRPr="00453C2C" w:rsidRDefault="001512D1" w:rsidP="006B002C">
            <w:pPr>
              <w:numPr>
                <w:ilvl w:val="0"/>
                <w:numId w:val="16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มีสิ่งอำนวยความสะดวกเพื่อสนับสนุนการจัดประสบการณ์</w:t>
            </w:r>
          </w:p>
          <w:p w14:paraId="46884497" w14:textId="4B1742CC" w:rsidR="001512D1" w:rsidRPr="00453C2C" w:rsidRDefault="001512D1" w:rsidP="006B002C">
            <w:pPr>
              <w:numPr>
                <w:ilvl w:val="0"/>
                <w:numId w:val="16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ครูได้รับการพัฒนาด้านวิชาชีพ</w:t>
            </w:r>
          </w:p>
        </w:tc>
        <w:tc>
          <w:tcPr>
            <w:tcW w:w="4511" w:type="dxa"/>
            <w:shd w:val="clear" w:color="auto" w:fill="auto"/>
          </w:tcPr>
          <w:p w14:paraId="74BC3DFA" w14:textId="54EE6FE5" w:rsidR="001512D1" w:rsidRPr="00453C2C" w:rsidRDefault="001512D1" w:rsidP="006B002C">
            <w:pPr>
              <w:numPr>
                <w:ilvl w:val="0"/>
                <w:numId w:val="14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คุณภาพของเด็ก</w:t>
            </w:r>
          </w:p>
          <w:p w14:paraId="74A299F3" w14:textId="77777777" w:rsidR="001512D1" w:rsidRPr="00453C2C" w:rsidRDefault="001512D1" w:rsidP="006B002C">
            <w:pPr>
              <w:numPr>
                <w:ilvl w:val="0"/>
                <w:numId w:val="25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ส่งเสริมทักษะทางด้านภาษา การฟัง การพูด การอ่าน การเขียน</w:t>
            </w:r>
          </w:p>
          <w:p w14:paraId="1CF9027B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7E0DE43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28BB5EF2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7364301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7B55614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42B41981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2433458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373BDC93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0E89CD9F" w14:textId="77777777" w:rsidR="001512D1" w:rsidRPr="00453C2C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7A1F48C" w14:textId="77777777" w:rsidR="001512D1" w:rsidRDefault="001512D1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5AD2E0EB" w14:textId="77777777" w:rsidR="00BA33AE" w:rsidRPr="00453C2C" w:rsidRDefault="00BA33AE" w:rsidP="001512D1">
            <w:pPr>
              <w:spacing w:before="0" w:after="0"/>
              <w:ind w:left="381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FFA12B8" w14:textId="77777777" w:rsidR="0090420A" w:rsidRPr="00453C2C" w:rsidRDefault="0090420A" w:rsidP="00E876D6">
            <w:pPr>
              <w:spacing w:before="0" w:after="0"/>
              <w:ind w:left="0"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69CE3ED3" w14:textId="77777777" w:rsidR="001512D1" w:rsidRPr="00453C2C" w:rsidRDefault="001512D1" w:rsidP="006B002C">
            <w:pPr>
              <w:numPr>
                <w:ilvl w:val="0"/>
                <w:numId w:val="15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กระบวนการบริหารและการจัดการ</w:t>
            </w:r>
          </w:p>
          <w:p w14:paraId="284D053D" w14:textId="77777777" w:rsidR="001512D1" w:rsidRPr="00453C2C" w:rsidRDefault="001512D1" w:rsidP="006B002C">
            <w:pPr>
              <w:numPr>
                <w:ilvl w:val="0"/>
                <w:numId w:val="18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่งเสริมให้ครูมีความรู้ความสามารถด้านการจัดประสบการณ์จัดสภาพแวดล้อมและสื่อเพื่อการเรียนรู้อย่างปลอดภัยและพอเพียง</w:t>
            </w:r>
          </w:p>
          <w:p w14:paraId="6CEE9DF6" w14:textId="081D1F6F" w:rsidR="001512D1" w:rsidRPr="00453C2C" w:rsidRDefault="001512D1" w:rsidP="006B002C">
            <w:pPr>
              <w:numPr>
                <w:ilvl w:val="0"/>
                <w:numId w:val="18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กำหนดแผนการพัฒนาครูอย่างชัดเจน</w:t>
            </w:r>
          </w:p>
        </w:tc>
      </w:tr>
      <w:tr w:rsidR="001512D1" w:rsidRPr="00453C2C" w14:paraId="761B1265" w14:textId="77777777" w:rsidTr="00F4558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5" w:type="dxa"/>
            <w:shd w:val="clear" w:color="auto" w:fill="auto"/>
          </w:tcPr>
          <w:p w14:paraId="34E07CED" w14:textId="77777777" w:rsidR="001512D1" w:rsidRPr="00453C2C" w:rsidRDefault="001512D1" w:rsidP="006B002C">
            <w:pPr>
              <w:numPr>
                <w:ilvl w:val="0"/>
                <w:numId w:val="14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การจัดประสบการณ์ที่เน้นเด็กเป็นสำคัญ</w:t>
            </w:r>
          </w:p>
          <w:p w14:paraId="23255CFA" w14:textId="77777777" w:rsidR="001512D1" w:rsidRPr="00453C2C" w:rsidRDefault="001512D1" w:rsidP="006B002C">
            <w:pPr>
              <w:numPr>
                <w:ilvl w:val="0"/>
                <w:numId w:val="20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เด็กมีพัฒนาการอย่างสมดุลเรียนรู้จากการเล่นและปฏิบัติกิจกรรม</w:t>
            </w:r>
          </w:p>
          <w:p w14:paraId="6B6CA43B" w14:textId="77777777" w:rsidR="001512D1" w:rsidRPr="00453C2C" w:rsidRDefault="001512D1" w:rsidP="006B002C">
            <w:pPr>
              <w:numPr>
                <w:ilvl w:val="0"/>
                <w:numId w:val="20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มีบรรยากาศสภาพห้องเรียนเอื้อต่อการเรียนรู้</w:t>
            </w:r>
          </w:p>
          <w:p w14:paraId="41E55B3A" w14:textId="4D51FF63" w:rsidR="00600894" w:rsidRPr="00453C2C" w:rsidRDefault="001512D1" w:rsidP="006B002C">
            <w:pPr>
              <w:numPr>
                <w:ilvl w:val="0"/>
                <w:numId w:val="20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มีการประเมินผลด้วยวิธีการที่หลากหลาย</w:t>
            </w:r>
          </w:p>
        </w:tc>
        <w:tc>
          <w:tcPr>
            <w:tcW w:w="4511" w:type="dxa"/>
            <w:shd w:val="clear" w:color="auto" w:fill="auto"/>
          </w:tcPr>
          <w:p w14:paraId="16E99A36" w14:textId="77777777" w:rsidR="001512D1" w:rsidRPr="00453C2C" w:rsidRDefault="001512D1" w:rsidP="006B002C">
            <w:pPr>
              <w:numPr>
                <w:ilvl w:val="0"/>
                <w:numId w:val="15"/>
              </w:numPr>
              <w:spacing w:before="0" w:after="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การจัดประสบการณ์ที่เน้นเด็กเป็นสำคัญ</w:t>
            </w:r>
          </w:p>
          <w:p w14:paraId="1ACDD0CD" w14:textId="77777777" w:rsidR="001512D1" w:rsidRPr="00453C2C" w:rsidRDefault="001512D1" w:rsidP="006B002C">
            <w:pPr>
              <w:numPr>
                <w:ilvl w:val="0"/>
                <w:numId w:val="19"/>
              </w:numPr>
              <w:spacing w:before="0" w:after="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จัดอุปกรณ์สื่อการเรียนการสอนที่หลากหลาย </w:t>
            </w:r>
          </w:p>
          <w:p w14:paraId="64D01160" w14:textId="77777777" w:rsidR="001512D1" w:rsidRPr="00453C2C" w:rsidRDefault="001512D1" w:rsidP="006B002C">
            <w:pPr>
              <w:numPr>
                <w:ilvl w:val="0"/>
                <w:numId w:val="19"/>
              </w:numPr>
              <w:spacing w:before="0" w:after="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พัฒนาเครื่องเล่นสนามและระบบสาธารณูปโภค</w:t>
            </w:r>
          </w:p>
          <w:p w14:paraId="1D3785F7" w14:textId="77777777" w:rsidR="001512D1" w:rsidRPr="00453C2C" w:rsidRDefault="001512D1" w:rsidP="006B002C">
            <w:pPr>
              <w:numPr>
                <w:ilvl w:val="0"/>
                <w:numId w:val="19"/>
              </w:numPr>
              <w:spacing w:before="0" w:after="0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จัดกิจกรรมส่งเสริมเด็กเรียนรู้การอยู่ร่วมกัน</w:t>
            </w:r>
          </w:p>
        </w:tc>
      </w:tr>
    </w:tbl>
    <w:p w14:paraId="783C3848" w14:textId="77777777" w:rsidR="00B9617B" w:rsidRPr="00453C2C" w:rsidRDefault="00E876D6" w:rsidP="001512D1">
      <w:pPr>
        <w:spacing w:before="12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</w:p>
    <w:p w14:paraId="079D9957" w14:textId="39482D26" w:rsidR="001512D1" w:rsidRPr="00453C2C" w:rsidRDefault="001512D1" w:rsidP="001512D1">
      <w:pPr>
        <w:spacing w:before="12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</w:p>
    <w:p w14:paraId="06F0BF79" w14:textId="2B350B78" w:rsidR="00A40AF6" w:rsidRPr="00453C2C" w:rsidRDefault="00A40AF6" w:rsidP="00A40AF6">
      <w:pPr>
        <w:spacing w:before="0" w:after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โครงการเสริมสร้างศักยภาพการเรียนรู้ผู้เรียนระดับปฐมวัย  </w:t>
      </w:r>
    </w:p>
    <w:p w14:paraId="650E2DEA" w14:textId="6BCBDD2C" w:rsidR="00A40AF6" w:rsidRPr="00453C2C" w:rsidRDefault="00A40AF6" w:rsidP="00A40AF6">
      <w:pPr>
        <w:spacing w:before="0" w:after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โครงการอนุรักษ์และพัฒนาสิ่งแวดล้อมระดับปฐมวัย  </w:t>
      </w:r>
    </w:p>
    <w:p w14:paraId="6C045920" w14:textId="77777777" w:rsidR="00A40AF6" w:rsidRPr="00453C2C" w:rsidRDefault="00A40AF6" w:rsidP="00A40AF6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โครงการส่งเสริมสุขนิสัย สุขภาพกายและสุขภาพจิตที่ดี  </w:t>
      </w:r>
    </w:p>
    <w:p w14:paraId="7DDC1FC6" w14:textId="77777777" w:rsidR="00A40AF6" w:rsidRPr="00453C2C" w:rsidRDefault="00A40AF6" w:rsidP="00A40AF6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โครงการส่งเสริมคุณธรรม จริยธรรมและค่านิยมที่พึ่งประสงค์ระดับปฐมวัย  </w:t>
      </w:r>
    </w:p>
    <w:p w14:paraId="00BBF894" w14:textId="77777777" w:rsidR="00A40AF6" w:rsidRPr="00453C2C" w:rsidRDefault="00A40AF6" w:rsidP="00A40AF6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โครงการส่งเสริมความใฝ่รู้ ใฝ่เรียนของนักเรียนปฐมวัย </w:t>
      </w:r>
    </w:p>
    <w:p w14:paraId="463BECCE" w14:textId="77777777" w:rsidR="00A40AF6" w:rsidRPr="00453C2C" w:rsidRDefault="00A40AF6" w:rsidP="00A40AF6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โครงการพัฒนาหลักสูตรสถานศึกษาและหลักสูตรปฐมวัย </w:t>
      </w:r>
    </w:p>
    <w:p w14:paraId="03F866AB" w14:textId="77777777" w:rsidR="00A40AF6" w:rsidRPr="00453C2C" w:rsidRDefault="00A40AF6" w:rsidP="00A40AF6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- โครงการส่งเสริมระบบประกันคุณภาพภายในสถานศึกษา  </w:t>
      </w:r>
    </w:p>
    <w:p w14:paraId="6B87662A" w14:textId="77777777" w:rsidR="00A40AF6" w:rsidRPr="00453C2C" w:rsidRDefault="00A40AF6" w:rsidP="00A40AF6">
      <w:pPr>
        <w:spacing w:before="0" w:after="0"/>
        <w:ind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 โครงการบ้านนักวิทยาศาสตร์น้อย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</w:t>
      </w:r>
    </w:p>
    <w:p w14:paraId="4467545D" w14:textId="77777777" w:rsidR="00A40AF6" w:rsidRPr="00453C2C" w:rsidRDefault="00A40AF6" w:rsidP="00A40AF6">
      <w:pPr>
        <w:spacing w:before="0" w:after="0"/>
        <w:ind w:right="0"/>
        <w:rPr>
          <w:rFonts w:ascii="TH SarabunIT๙" w:eastAsia="DengXi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 โครงการกิจกรรมวันสำคัญ</w:t>
      </w:r>
    </w:p>
    <w:p w14:paraId="4B1C5E68" w14:textId="77777777" w:rsidR="00A40AF6" w:rsidRPr="00453C2C" w:rsidRDefault="00A40AF6" w:rsidP="00A40AF6">
      <w:pPr>
        <w:spacing w:before="0" w:after="0"/>
        <w:ind w:left="0" w:right="0"/>
        <w:rPr>
          <w:rFonts w:ascii="TH SarabunIT๙" w:eastAsia="DengXian" w:hAnsi="TH SarabunIT๙" w:cs="TH SarabunIT๙"/>
          <w:color w:val="auto"/>
          <w:kern w:val="0"/>
          <w:szCs w:val="24"/>
          <w:lang w:val="en-US" w:eastAsia="en-US" w:bidi="th-TH"/>
        </w:rPr>
      </w:pPr>
    </w:p>
    <w:p w14:paraId="435D27F4" w14:textId="1A5EA7D5" w:rsidR="001512D1" w:rsidRPr="00453C2C" w:rsidRDefault="001512D1" w:rsidP="00A40AF6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95838AE" w14:textId="1883188C" w:rsidR="00613AB2" w:rsidRPr="00453C2C" w:rsidRDefault="00613AB2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8516236" w14:textId="6531AA06" w:rsidR="00613AB2" w:rsidRPr="00453C2C" w:rsidRDefault="00613AB2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D54A47C" w14:textId="73370FFF" w:rsidR="00613AB2" w:rsidRPr="00453C2C" w:rsidRDefault="00613AB2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26D9982" w14:textId="704682F2" w:rsidR="00613AB2" w:rsidRPr="00453C2C" w:rsidRDefault="00613AB2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C1A7F17" w14:textId="7F8A74E3" w:rsidR="00223333" w:rsidRPr="00453C2C" w:rsidRDefault="00223333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804F1AF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9950A25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65DDF84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B87F9D4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F943B10" w14:textId="1475124E" w:rsidR="00613AB2" w:rsidRPr="00453C2C" w:rsidRDefault="00B659EE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C74AEC" wp14:editId="5503F4F7">
                <wp:simplePos x="0" y="0"/>
                <wp:positionH relativeFrom="margin">
                  <wp:posOffset>328295</wp:posOffset>
                </wp:positionH>
                <wp:positionV relativeFrom="paragraph">
                  <wp:posOffset>71121</wp:posOffset>
                </wp:positionV>
                <wp:extent cx="5646420" cy="895350"/>
                <wp:effectExtent l="152400" t="95250" r="144780" b="95250"/>
                <wp:wrapNone/>
                <wp:docPr id="466" name="สี่เหลี่ยมผืนผ้า: มุมมนด้านทแยง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895350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00B0F0"/>
                            </a:gs>
                            <a:gs pos="53000">
                              <a:srgbClr val="26262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50707">
                                <a:lumMod val="40000"/>
                                <a:lumOff val="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1B1D8B" w14:textId="77777777" w:rsidR="00B06A81" w:rsidRDefault="00B06A81" w:rsidP="00B659EE">
                            <w:pPr>
                              <w:pStyle w:val="a0"/>
                              <w:jc w:val="lef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</w:pPr>
                            <w:r w:rsidRPr="00E876D6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ระดับการศึกษาขั้นพื้นฐาน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bidi="th-TH"/>
                              </w:rPr>
                              <w:t xml:space="preserve"> :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สรุปผล</w:t>
                            </w:r>
                            <w:r w:rsidRPr="00B659EE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สรุปผลการประเมินในภาพรวม</w:t>
                            </w:r>
                          </w:p>
                          <w:p w14:paraId="000B7DED" w14:textId="4C73772E" w:rsidR="00B06A81" w:rsidRDefault="00B06A81" w:rsidP="00B659EE">
                            <w:pPr>
                              <w:pStyle w:val="a0"/>
                              <w:ind w:left="1440" w:firstLine="720"/>
                              <w:jc w:val="lef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        </w:t>
                            </w:r>
                            <w:r w:rsidRPr="00B659EE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ระดับคุณภาพ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</w:t>
                            </w:r>
                            <w:r w:rsidR="00FC5F7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เลิศ</w:t>
                            </w:r>
                          </w:p>
                          <w:p w14:paraId="19815CDD" w14:textId="17B0F48D" w:rsidR="00B06A81" w:rsidRPr="00B659EE" w:rsidRDefault="00B06A81" w:rsidP="00B659EE">
                            <w:pPr>
                              <w:pStyle w:val="a0"/>
                              <w:jc w:val="lef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 xml:space="preserve">                                    </w:t>
                            </w:r>
                            <w:r w:rsidRPr="00B659EE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  <w:t>ดีเลิศ</w:t>
                            </w:r>
                          </w:p>
                          <w:p w14:paraId="1208CFB3" w14:textId="19A515BB" w:rsidR="00B06A81" w:rsidRPr="00E876D6" w:rsidRDefault="00B06A81" w:rsidP="00E876D6">
                            <w:pPr>
                              <w:pStyle w:val="a0"/>
                              <w:jc w:val="lef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val="en-US"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4AEC" id="สี่เหลี่ยมผืนผ้า: มุมมนด้านทแยง 466" o:spid="_x0000_s1068" style="position:absolute;margin-left:25.85pt;margin-top:5.6pt;width:444.6pt;height:70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64642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" adj="-11796480,,5400" path="m447675,l5198745,v247244,,447675,200431,447675,447675l5646420,447675v,247244,-200431,447675,-447675,447675l447675,895350c200431,895350,,694919,,447675r,c,200431,200431,,447675,xe" fillcolor="#00b0f0" strokecolor="window" strokeweight="2.25pt">
                <v:fill color2="#f56969" rotate="t" angle="90" colors="0 #00b0f0;34734f #c6c6c6;1 #f56969" focus="100%" type="gradient"/>
                <v:stroke joinstyle="miter"/>
                <v:shadow on="t" type="perspective" color="black" opacity="26214f" offset="0,0" matrix="66847f,,,66847f"/>
                <v:formulas/>
                <v:path arrowok="t" o:connecttype="custom" o:connectlocs="447675,0;5198745,0;5646420,447675;5646420,447675;5198745,895350;447675,895350;0,447675;0,447675;447675,0" o:connectangles="0,0,0,0,0,0,0,0,0" textboxrect="0,0,5646420,895350"/>
                <v:textbox>
                  <w:txbxContent>
                    <w:p w14:paraId="721B1D8B" w14:textId="77777777" w:rsidR="00B06A81" w:rsidRDefault="00B06A81" w:rsidP="00B659EE">
                      <w:pPr>
                        <w:pStyle w:val="a0"/>
                        <w:jc w:val="lef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</w:pPr>
                      <w:r w:rsidRPr="00E876D6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ระดับการศึกษาขั้นพื้นฐาน</w:t>
                      </w: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bidi="th-TH"/>
                        </w:rPr>
                        <w:t xml:space="preserve"> :  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สรุปผล</w:t>
                      </w:r>
                      <w:r w:rsidRPr="00B659EE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สรุปผลการประเมินในภาพรวม</w:t>
                      </w:r>
                    </w:p>
                    <w:p w14:paraId="000B7DED" w14:textId="4C73772E" w:rsidR="00B06A81" w:rsidRDefault="00B06A81" w:rsidP="00B659EE">
                      <w:pPr>
                        <w:pStyle w:val="a0"/>
                        <w:ind w:left="1440" w:firstLine="720"/>
                        <w:jc w:val="lef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        </w:t>
                      </w:r>
                      <w:r w:rsidRPr="00B659EE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ระดับคุณภาพ  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</w:t>
                      </w:r>
                      <w:r w:rsidR="00FC5F7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เลิศ</w:t>
                      </w:r>
                    </w:p>
                    <w:p w14:paraId="19815CDD" w14:textId="17B0F48D" w:rsidR="00B06A81" w:rsidRPr="00B659EE" w:rsidRDefault="00B06A81" w:rsidP="00B659EE">
                      <w:pPr>
                        <w:pStyle w:val="a0"/>
                        <w:jc w:val="lef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 xml:space="preserve">                                    </w:t>
                      </w:r>
                      <w:r w:rsidRPr="00B659EE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  <w:t>ดีเลิศ</w:t>
                      </w:r>
                    </w:p>
                    <w:p w14:paraId="1208CFB3" w14:textId="19A515BB" w:rsidR="00B06A81" w:rsidRPr="00E876D6" w:rsidRDefault="00B06A81" w:rsidP="00E876D6">
                      <w:pPr>
                        <w:pStyle w:val="a0"/>
                        <w:jc w:val="lef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val="en-US" w:bidi="th-T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DECB09" w14:textId="56DA6C2E" w:rsidR="00E876D6" w:rsidRPr="00453C2C" w:rsidRDefault="00E876D6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50CEC38" w14:textId="77777777" w:rsidR="0066555F" w:rsidRPr="00453C2C" w:rsidRDefault="0066555F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BBD77AC" w14:textId="2B0AC621" w:rsidR="00E876D6" w:rsidRPr="00453C2C" w:rsidRDefault="00E876D6" w:rsidP="001512D1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45BA5C1" w14:textId="471BB3AB" w:rsidR="001512D1" w:rsidRPr="00453C2C" w:rsidRDefault="001512D1" w:rsidP="00613AB2">
      <w:pPr>
        <w:spacing w:before="0" w:after="0"/>
        <w:ind w:left="0" w:right="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tbl>
      <w:tblPr>
        <w:tblStyle w:val="GridTable6Colorful-Accent22"/>
        <w:tblW w:w="9060" w:type="dxa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1512D1" w:rsidRPr="00453C2C" w14:paraId="30E83A92" w14:textId="77777777" w:rsidTr="00F45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F9B3B3" w:themeFill="accent2" w:themeFillTint="33"/>
            <w:vAlign w:val="center"/>
          </w:tcPr>
          <w:p w14:paraId="1AF2A92B" w14:textId="77777777" w:rsidR="001512D1" w:rsidRPr="00453C2C" w:rsidRDefault="001512D1" w:rsidP="00980A82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จุดเด่น</w:t>
            </w:r>
          </w:p>
        </w:tc>
        <w:tc>
          <w:tcPr>
            <w:tcW w:w="4530" w:type="dxa"/>
            <w:shd w:val="clear" w:color="auto" w:fill="F9B3B3" w:themeFill="accent2" w:themeFillTint="33"/>
            <w:vAlign w:val="center"/>
          </w:tcPr>
          <w:p w14:paraId="6A50981B" w14:textId="5E8D69C5" w:rsidR="001512D1" w:rsidRPr="00453C2C" w:rsidRDefault="001512D1" w:rsidP="00980A82">
            <w:pPr>
              <w:spacing w:before="0" w:after="0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จุดควรพัฒนา</w:t>
            </w:r>
          </w:p>
        </w:tc>
      </w:tr>
      <w:tr w:rsidR="001512D1" w:rsidRPr="00453C2C" w14:paraId="528E8C5D" w14:textId="77777777" w:rsidTr="00F45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581BC90E" w14:textId="77777777" w:rsidR="001512D1" w:rsidRPr="00453C2C" w:rsidRDefault="001512D1" w:rsidP="006B002C">
            <w:pPr>
              <w:numPr>
                <w:ilvl w:val="0"/>
                <w:numId w:val="13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คุณภาพของผู้เรียน</w:t>
            </w:r>
          </w:p>
          <w:p w14:paraId="3CFD0C02" w14:textId="77777777" w:rsidR="001512D1" w:rsidRPr="00453C2C" w:rsidRDefault="001512D1" w:rsidP="006B002C">
            <w:pPr>
              <w:numPr>
                <w:ilvl w:val="0"/>
                <w:numId w:val="21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ผู้เรียนสามารถอ่านออกเขียนได้ สามารถเขียนเพื่อการสื่อสาร          ใช้เทคโนโลยีในการแสวงหาความรู้ได้ด้วยตนเอง</w:t>
            </w:r>
          </w:p>
          <w:p w14:paraId="52C26E1C" w14:textId="77777777" w:rsidR="001512D1" w:rsidRPr="00453C2C" w:rsidRDefault="001512D1" w:rsidP="006B002C">
            <w:pPr>
              <w:numPr>
                <w:ilvl w:val="0"/>
                <w:numId w:val="21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ผู้เรียนมีสุขภาพร่างกายแข็งแรง มีสมรรถภาพทางกายและน้ำหนักส่วนสูงตามเกณฑ์</w:t>
            </w: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  <w:p w14:paraId="080709A8" w14:textId="77777777" w:rsidR="001512D1" w:rsidRPr="00453C2C" w:rsidRDefault="001512D1" w:rsidP="006B002C">
            <w:pPr>
              <w:numPr>
                <w:ilvl w:val="0"/>
                <w:numId w:val="21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มีระเบียบวินัย มีคุณธรรม จริยธรรม  และมีความกล้าแสดงออกในสิ่งที่ ถูกต้อง จนเป็นเอกลักษณ์ของ สถานศึกษา เป็นที่ยอมรับของชุมชน </w:t>
            </w:r>
          </w:p>
          <w:p w14:paraId="155D315B" w14:textId="77777777" w:rsidR="00613AB2" w:rsidRPr="00453C2C" w:rsidRDefault="00613AB2" w:rsidP="00613AB2">
            <w:pPr>
              <w:spacing w:before="0" w:after="0"/>
              <w:ind w:left="0" w:right="0"/>
              <w:rPr>
                <w:rFonts w:ascii="TH SarabunIT๙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lang w:eastAsia="en-US"/>
              </w:rPr>
            </w:pPr>
          </w:p>
          <w:p w14:paraId="1FF83A4C" w14:textId="13206CA9" w:rsidR="001512D1" w:rsidRPr="00453C2C" w:rsidRDefault="001512D1" w:rsidP="00613AB2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4530" w:type="dxa"/>
            <w:shd w:val="clear" w:color="auto" w:fill="auto"/>
          </w:tcPr>
          <w:p w14:paraId="10E12AE3" w14:textId="77777777" w:rsidR="001512D1" w:rsidRPr="00453C2C" w:rsidRDefault="001512D1" w:rsidP="006B002C">
            <w:pPr>
              <w:numPr>
                <w:ilvl w:val="0"/>
                <w:numId w:val="13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คุณภาพของผู้เรียน</w:t>
            </w:r>
          </w:p>
          <w:p w14:paraId="2936FF90" w14:textId="7AA4BA19" w:rsidR="001512D1" w:rsidRPr="00453C2C" w:rsidRDefault="001512D1" w:rsidP="006B002C">
            <w:pPr>
              <w:numPr>
                <w:ilvl w:val="0"/>
                <w:numId w:val="24"/>
              </w:numPr>
              <w:spacing w:before="0" w:after="0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FF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ผู้เรียนในระดับชั้นประถมศึกษาปีที่ ๑</w:t>
            </w:r>
            <w:r w:rsidR="00C937D9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-๖</w:t>
            </w:r>
            <w:r w:rsidRPr="00453C2C">
              <w:rPr>
                <w:rFonts w:ascii="TH SarabunIT๙" w:hAnsi="TH SarabunIT๙" w:cs="TH SarabunIT๙"/>
                <w:color w:val="FF0000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ยังต้องเร่งพัฒนาด้านการอ่านการเขียนและด้านการกระบวนการคิด การนำเสนอ การอภิปรายและแลกเปลี่ยนเรียนรู้อย่างสมเหตุสมผล  </w:t>
            </w:r>
          </w:p>
          <w:p w14:paraId="2D91EF1A" w14:textId="1CA82BCB" w:rsidR="001512D1" w:rsidRPr="00453C2C" w:rsidRDefault="001512D1" w:rsidP="006B002C">
            <w:pPr>
              <w:numPr>
                <w:ilvl w:val="0"/>
                <w:numId w:val="24"/>
              </w:numPr>
              <w:spacing w:before="120" w:after="0"/>
              <w:ind w:right="-108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ผู้เรียนในระดับชั้นประถมศึกษาปีที่ ๔</w:t>
            </w:r>
            <w:r w:rsidR="00C937D9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-</w:t>
            </w:r>
            <w:r w:rsidR="00C937D9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๖ ยังต้องได้รับการพัฒนาในด้านการคิดวิเคราะห์ คิดสังเคราะห์ พัฒนาทักษะการแก้ปัญหาตามสถานการณ์ได้อย่างเหมาะสม ส่งเสริมในด้านทัศนคติที่ดีต่อความเป็นไทย ไม่หลงใหลกับค่านิยมต่างชาติ จนเกิดการลอกเลียนแบบ 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br/>
              <w:t>ทำให้ลืมวัฒนธรรมอันดีงามของไทย</w:t>
            </w:r>
          </w:p>
        </w:tc>
      </w:tr>
      <w:tr w:rsidR="00613AB2" w:rsidRPr="00453C2C" w14:paraId="0F3688A4" w14:textId="77777777" w:rsidTr="00F45587">
        <w:trPr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6B2FE717" w14:textId="77777777" w:rsidR="00613AB2" w:rsidRPr="00453C2C" w:rsidRDefault="00613AB2" w:rsidP="006B002C">
            <w:pPr>
              <w:numPr>
                <w:ilvl w:val="0"/>
                <w:numId w:val="13"/>
              </w:num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กระบวนการบริหารและการจัดการ</w:t>
            </w:r>
          </w:p>
          <w:p w14:paraId="655E9196" w14:textId="77777777" w:rsidR="006A1CF2" w:rsidRPr="00453C2C" w:rsidRDefault="00613AB2" w:rsidP="006B002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11" w:firstLine="96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ผู้บริหารมีความตั้งใจ มีความมุ่มมั่น</w:t>
            </w:r>
          </w:p>
          <w:p w14:paraId="27C1547E" w14:textId="2E192A93" w:rsidR="00613AB2" w:rsidRPr="00453C2C" w:rsidRDefault="00613AB2" w:rsidP="006A1CF2">
            <w:pPr>
              <w:spacing w:after="0"/>
              <w:ind w:left="736" w:right="0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 xml:space="preserve">มีหลักการบริหาร สามารถเป็นแบบอย่างที่ดีในการทำงานและคณะกรรมการสถาน </w:t>
            </w:r>
            <w:r w:rsidR="00B659EE" w:rsidRPr="00453C2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-</w:t>
            </w:r>
            <w:r w:rsidRPr="00453C2C"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  <w:t>ศึกษามีความตั้งใจและมีความพร้อมในการปฏิบัติตามหน้าที่ ตามบทบาท</w:t>
            </w:r>
          </w:p>
          <w:p w14:paraId="2793C0F0" w14:textId="29BE8FA9" w:rsidR="006A1CF2" w:rsidRPr="00453C2C" w:rsidRDefault="00613AB2" w:rsidP="006B002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11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โรงเรียนมีการบริหารและการจัดการอย่าง</w:t>
            </w:r>
          </w:p>
          <w:p w14:paraId="3C9373D1" w14:textId="77777777" w:rsidR="006A1CF2" w:rsidRPr="00453C2C" w:rsidRDefault="006A1CF2" w:rsidP="006A1CF2">
            <w:pPr>
              <w:pStyle w:val="ListParagraph"/>
              <w:spacing w:after="0" w:line="240" w:lineRule="auto"/>
              <w:ind w:left="453"/>
              <w:rPr>
                <w:rFonts w:ascii="TH SarabunIT๙" w:hAnsi="TH SarabunIT๙" w:cs="TH SarabunIT๙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  <w:r w:rsidR="00613AB2"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เป็นระบบ เน้นการดำเนินงานตามระบบ</w:t>
            </w: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</w:t>
            </w:r>
          </w:p>
          <w:p w14:paraId="45E9870E" w14:textId="77777777" w:rsidR="006A1CF2" w:rsidRPr="00453C2C" w:rsidRDefault="006A1CF2" w:rsidP="006A1CF2">
            <w:pPr>
              <w:pStyle w:val="ListParagraph"/>
              <w:spacing w:after="0" w:line="240" w:lineRule="auto"/>
              <w:ind w:left="453"/>
              <w:rPr>
                <w:rFonts w:ascii="TH SarabunIT๙" w:hAnsi="TH SarabunIT๙" w:cs="TH SarabunIT๙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  <w:r w:rsidR="00613AB2"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การประกันคุณภาพการศึกษา โดย</w:t>
            </w:r>
          </w:p>
          <w:p w14:paraId="4E30A286" w14:textId="77777777" w:rsidR="006A1CF2" w:rsidRPr="00453C2C" w:rsidRDefault="006A1CF2" w:rsidP="006A1CF2">
            <w:pPr>
              <w:pStyle w:val="ListParagraph"/>
              <w:spacing w:after="0" w:line="240" w:lineRule="auto"/>
              <w:ind w:left="453"/>
              <w:rPr>
                <w:rFonts w:ascii="TH SarabunIT๙" w:hAnsi="TH SarabunIT๙" w:cs="TH SarabunIT๙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  <w:r w:rsidR="00613AB2"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โรงเรียนได้เปิดโอกาสให้ทุกฝ่ายมีส่วนร่วม</w:t>
            </w: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</w:t>
            </w:r>
          </w:p>
          <w:p w14:paraId="1D3C6D53" w14:textId="77777777" w:rsidR="00980A82" w:rsidRDefault="006A1CF2" w:rsidP="006A1CF2">
            <w:pPr>
              <w:pStyle w:val="ListParagraph"/>
              <w:spacing w:after="0" w:line="240" w:lineRule="auto"/>
              <w:ind w:left="453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  <w:r w:rsidR="00613AB2"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ในการดำเนินงาน</w:t>
            </w:r>
            <w:r w:rsidR="00613AB2" w:rsidRPr="00453C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27D05D5" w14:textId="2AFE8010" w:rsidR="00BA33AE" w:rsidRPr="00453C2C" w:rsidRDefault="00BA33AE" w:rsidP="00BA33AE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มีการดำเนินการนิเทศ กำกับ ติดตาม ประเมินผล การดำเนินงานและการจัดทำรายงานผลการจัดการศึกษาและโรงเรียนได้ใช้กระบวนการวิจัยในการรวบรวมข้อมูล </w:t>
            </w:r>
            <w:r w:rsidRPr="00453C2C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เพื่อใช้เป็นหลักฐานในการวางแผนพัฒนาคุณภาพสถานศึกษา</w:t>
            </w:r>
          </w:p>
        </w:tc>
        <w:tc>
          <w:tcPr>
            <w:tcW w:w="4530" w:type="dxa"/>
            <w:shd w:val="clear" w:color="auto" w:fill="auto"/>
          </w:tcPr>
          <w:p w14:paraId="2748730C" w14:textId="77777777" w:rsidR="00980A82" w:rsidRPr="00453C2C" w:rsidRDefault="00980A82" w:rsidP="006B002C">
            <w:pPr>
              <w:numPr>
                <w:ilvl w:val="0"/>
                <w:numId w:val="13"/>
              </w:numPr>
              <w:spacing w:before="0" w:after="160" w:line="259" w:lineRule="auto"/>
              <w:ind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กระบวนการบริหารและการจัดการ</w:t>
            </w:r>
          </w:p>
          <w:p w14:paraId="217262A3" w14:textId="168324BE" w:rsidR="00980A82" w:rsidRPr="00453C2C" w:rsidRDefault="00980A82" w:rsidP="006B002C">
            <w:pPr>
              <w:numPr>
                <w:ilvl w:val="0"/>
                <w:numId w:val="22"/>
              </w:numPr>
              <w:tabs>
                <w:tab w:val="left" w:pos="990"/>
              </w:tabs>
              <w:spacing w:before="0" w:after="160" w:line="259" w:lineRule="auto"/>
              <w:ind w:left="1043"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สร้างเครือข่ายความร่วมมือของผู้มีส่วนเกี่ยวข้องในการจัดการศึกษาของโรงเรียนให้มีความเข้มแข็ง มีส่วนร่วมรับผิดชอบต่อผลการจัดการศึกษาและการขับเคลื่อนคุณภาพการจัดการศึกษา</w:t>
            </w:r>
          </w:p>
          <w:p w14:paraId="4155AF65" w14:textId="654C6797" w:rsidR="00613AB2" w:rsidRPr="00453C2C" w:rsidRDefault="00980A82" w:rsidP="006B002C">
            <w:pPr>
              <w:numPr>
                <w:ilvl w:val="0"/>
                <w:numId w:val="22"/>
              </w:numPr>
              <w:tabs>
                <w:tab w:val="left" w:pos="990"/>
              </w:tabs>
              <w:spacing w:before="0" w:after="160" w:line="259" w:lineRule="auto"/>
              <w:ind w:left="1043" w:right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เปิดโอกาสให้ผู้ปกครองได้มีส่วนร่วมในการเสนอความคิดเห็นในการจัดการศึกษาเพื่อพัฒนาผู้เรียน</w:t>
            </w:r>
          </w:p>
        </w:tc>
      </w:tr>
      <w:tr w:rsidR="00BA33AE" w:rsidRPr="00453C2C" w14:paraId="2A8AD730" w14:textId="77777777" w:rsidTr="00F45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0" w:type="dxa"/>
            <w:shd w:val="clear" w:color="auto" w:fill="auto"/>
          </w:tcPr>
          <w:p w14:paraId="7FBEB566" w14:textId="77777777" w:rsidR="00BA33AE" w:rsidRPr="00453C2C" w:rsidRDefault="00BA33AE" w:rsidP="00BA33AE">
            <w:pPr>
              <w:numPr>
                <w:ilvl w:val="0"/>
                <w:numId w:val="13"/>
              </w:numPr>
              <w:spacing w:before="0" w:after="0"/>
              <w:ind w:right="0" w:hanging="549"/>
              <w:contextualSpacing/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การจัดประสบการณ์ที่เน้นเด็กเป็นสำคัญ</w:t>
            </w:r>
          </w:p>
          <w:p w14:paraId="5241F846" w14:textId="77777777" w:rsidR="00BA33AE" w:rsidRPr="00453C2C" w:rsidRDefault="00BA33AE" w:rsidP="00BA33AE">
            <w:pPr>
              <w:spacing w:before="0" w:after="0"/>
              <w:ind w:left="572" w:right="0"/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๑) ครูพัฒนาตนเองอยู่เสมอ มีความตั้งใจ  มุ่งมั่นในการปฏิบัติหน้าที่อย่างเต็มเวลาและความสามารถ</w:t>
            </w:r>
          </w:p>
          <w:p w14:paraId="47DE76C3" w14:textId="77777777" w:rsidR="00BA33AE" w:rsidRPr="00453C2C" w:rsidRDefault="00BA33AE" w:rsidP="00BA33AE">
            <w:pPr>
              <w:spacing w:before="0" w:after="0"/>
              <w:ind w:left="596" w:right="0" w:hanging="24"/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๒) ครูจัดกิจกรรมให้นักเรียนแสวงหาความรู้จากสื่อเทคโนโลยีด้วยตนเองอย่างต่อเนื่อง</w:t>
            </w:r>
          </w:p>
          <w:p w14:paraId="3C7EEECE" w14:textId="77777777" w:rsidR="00BA33AE" w:rsidRPr="00453C2C" w:rsidRDefault="00BA33AE" w:rsidP="00BA33AE">
            <w:pPr>
              <w:spacing w:before="0" w:after="0"/>
              <w:ind w:left="596" w:right="0" w:hanging="24"/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eastAsia="en-US"/>
              </w:rPr>
              <w:t>๓) ครูให้นักเรียนมีส่วนร่วมในการจัดบรรยากาศ สภาพแวดล้อมที่เอื้อต่อการเรียนรู้</w:t>
            </w:r>
          </w:p>
          <w:p w14:paraId="6C9C381D" w14:textId="77777777" w:rsidR="00BA33AE" w:rsidRPr="00453C2C" w:rsidRDefault="00BA33AE" w:rsidP="00BA33AE">
            <w:pPr>
              <w:spacing w:before="0" w:after="0"/>
              <w:ind w:left="594"/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</w:rPr>
            </w:pPr>
            <w:r w:rsidRPr="00453C2C">
              <w:rPr>
                <w:rFonts w:ascii="TH SarabunIT๙" w:eastAsia="Calibri" w:hAnsi="TH SarabunIT๙" w:cs="TH SarabunIT๙"/>
                <w:b w:val="0"/>
                <w:bCs w:val="0"/>
                <w:color w:val="auto"/>
                <w:kern w:val="0"/>
                <w:sz w:val="32"/>
                <w:szCs w:val="32"/>
                <w:cs/>
                <w:lang w:val="th-TH" w:eastAsia="en-US"/>
              </w:rPr>
              <w:t>๔) ครูจัดกิจกรรมให้นักเรียนเรียนรู้การคิด ได้ปฏิบัติจริงด้วยวิธีการและแหล่งเรียนรู้ที่หลากหลาย</w:t>
            </w:r>
          </w:p>
          <w:p w14:paraId="283C9C48" w14:textId="77777777" w:rsidR="00BA33AE" w:rsidRPr="00453C2C" w:rsidRDefault="00BA33AE" w:rsidP="00BA33AE">
            <w:pPr>
              <w:spacing w:before="0" w:after="0"/>
              <w:ind w:right="0"/>
              <w:contextualSpacing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4530" w:type="dxa"/>
            <w:shd w:val="clear" w:color="auto" w:fill="auto"/>
          </w:tcPr>
          <w:p w14:paraId="4021A43A" w14:textId="77777777" w:rsidR="00BA33AE" w:rsidRPr="00453C2C" w:rsidRDefault="00BA33AE" w:rsidP="00BA33A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53C2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  <w:p w14:paraId="65A609ED" w14:textId="77777777" w:rsidR="00BA33AE" w:rsidRPr="00453C2C" w:rsidRDefault="00BA33AE" w:rsidP="00BA33AE">
            <w:pPr>
              <w:numPr>
                <w:ilvl w:val="1"/>
                <w:numId w:val="23"/>
              </w:numPr>
              <w:tabs>
                <w:tab w:val="left" w:pos="1044"/>
              </w:tabs>
              <w:spacing w:before="0" w:after="0"/>
              <w:ind w:left="766" w:right="0" w:hanging="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ควรนำภูมิปัญญาท้องถิ่นให้เข้ามามีส่วนร่วมในการจัดกิจกรรมให้นักเรียนได้เรียนรู้ </w:t>
            </w:r>
          </w:p>
          <w:p w14:paraId="2DD7C687" w14:textId="77777777" w:rsidR="00BA33AE" w:rsidRPr="00453C2C" w:rsidRDefault="00BA33AE" w:rsidP="00BA33AE">
            <w:pPr>
              <w:numPr>
                <w:ilvl w:val="1"/>
                <w:numId w:val="23"/>
              </w:numPr>
              <w:tabs>
                <w:tab w:val="left" w:pos="1044"/>
              </w:tabs>
              <w:spacing w:before="0" w:after="0"/>
              <w:ind w:left="766" w:right="0" w:hanging="5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ควรให้ข้อมูลย้อนกลับแก่นักเรียนทันทีเพื่อนักเรียนนำไปใช้ในการพัฒนาตนเอง</w:t>
            </w:r>
          </w:p>
          <w:p w14:paraId="38442D4E" w14:textId="77777777" w:rsidR="00BA33AE" w:rsidRPr="00453C2C" w:rsidRDefault="00BA33AE" w:rsidP="00BA33AE">
            <w:pPr>
              <w:spacing w:before="0" w:after="160" w:line="259" w:lineRule="auto"/>
              <w:ind w:right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Calibri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</w:tr>
    </w:tbl>
    <w:p w14:paraId="243BC4E7" w14:textId="77777777" w:rsidR="00B659EE" w:rsidRPr="00453C2C" w:rsidRDefault="00B659EE" w:rsidP="00B659EE">
      <w:pPr>
        <w:spacing w:after="0"/>
        <w:ind w:lef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923CB4A" w14:textId="1B1F8B9D" w:rsidR="001512D1" w:rsidRPr="00453C2C" w:rsidRDefault="001512D1" w:rsidP="00BA33AE">
      <w:pPr>
        <w:spacing w:after="0"/>
        <w:ind w:lef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แผนพัฒนาเพื่อให้ได้มาตรฐานที่สูงขึ้น</w:t>
      </w:r>
    </w:p>
    <w:p w14:paraId="3D3A8AB5" w14:textId="77777777" w:rsidR="001512D1" w:rsidRPr="00453C2C" w:rsidRDefault="001512D1" w:rsidP="001512D1">
      <w:pPr>
        <w:spacing w:before="0" w:after="0"/>
        <w:ind w:left="0" w:right="0" w:firstLine="72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แผนปฏิบัติงานที่ ๑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ส่งเสริมนักเรียนจัดทำโครงงานเชิงบูรณาการด้านคุณธรรม เน้นให้</w:t>
      </w:r>
    </w:p>
    <w:p w14:paraId="09E81DC5" w14:textId="25C25BA7" w:rsidR="001512D1" w:rsidRPr="00453C2C" w:rsidRDefault="001512D1" w:rsidP="001512D1">
      <w:pPr>
        <w:spacing w:before="0" w:after="0"/>
        <w:ind w:right="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ผู้เรียนคิดเอง ทำเอง โดยใช้สื่อ แหล่งเรียนรู้ การค้นคว้า ออกแบบ เพื่อพัฒนาสมรรถนะที่จำเป็นตามหลักสูตร</w:t>
      </w:r>
    </w:p>
    <w:p w14:paraId="28CAC424" w14:textId="77777777" w:rsidR="001512D1" w:rsidRPr="00453C2C" w:rsidRDefault="001512D1" w:rsidP="001512D1">
      <w:pPr>
        <w:spacing w:before="0" w:after="0"/>
        <w:ind w:right="0"/>
        <w:rPr>
          <w:rFonts w:ascii="TH SarabunIT๙" w:eastAsia="Angsan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แผนปฏิบัติงานที่ ๒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บริหารโดยการมีส่วนร่วมกับทุกภาคส่วนในการยกระดับผลสัมฤทธิ์ทางการเรียนของนักเรียน</w:t>
      </w:r>
    </w:p>
    <w:p w14:paraId="05D36E0D" w14:textId="77777777" w:rsidR="001512D1" w:rsidRPr="00453C2C" w:rsidRDefault="001512D1" w:rsidP="001512D1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Angsan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แผนปฏิบัติงานที่ ๓</w:t>
      </w:r>
      <w:r w:rsidRPr="00453C2C">
        <w:rPr>
          <w:rFonts w:ascii="TH SarabunIT๙" w:eastAsia="Angsan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ลดภาระงานครู คืนครูสู่ห้องเรียน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ครูจัดการเรียนการสอนโดย</w:t>
      </w:r>
    </w:p>
    <w:p w14:paraId="6BCEA022" w14:textId="0DEF102A" w:rsidR="00B9617B" w:rsidRPr="00453C2C" w:rsidRDefault="001512D1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ใช้</w:t>
      </w:r>
      <w:r w:rsidR="00B659E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DLIT</w:t>
      </w:r>
      <w:r w:rsidR="00B659E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/</w:t>
      </w:r>
      <w:r w:rsidR="00B659E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DLTV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จัดหาสื่ออุปกรณ์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Internet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สนับสนุน</w:t>
      </w:r>
      <w:r w:rsidR="004C3DC6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5CC6579B" w14:textId="613FBBA8" w:rsidR="00A40AF6" w:rsidRPr="00453C2C" w:rsidRDefault="00A40AF6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37872AE" w14:textId="43FB3D07" w:rsidR="008D345C" w:rsidRPr="00453C2C" w:rsidRDefault="008D345C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3A7B20A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9CB7FB6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908A3C9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CCD7E39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DE4962D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1D9E013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696A836" w14:textId="77777777" w:rsidR="0066555F" w:rsidRPr="00453C2C" w:rsidRDefault="0066555F" w:rsidP="00B9617B">
      <w:pPr>
        <w:spacing w:before="0" w:after="0"/>
        <w:ind w:left="2410" w:right="0" w:hanging="169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CB8C8FA" w14:textId="43B1F0F5" w:rsidR="008D345C" w:rsidRPr="00453C2C" w:rsidRDefault="008D345C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B6DD37A" w14:textId="77777777" w:rsidR="008D345C" w:rsidRPr="00453C2C" w:rsidRDefault="008D345C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469626E" w14:textId="29E534B8" w:rsidR="008D345C" w:rsidRPr="00453C2C" w:rsidRDefault="008D345C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A6DCF02" w14:textId="4526A679" w:rsidR="008D345C" w:rsidRPr="00453C2C" w:rsidRDefault="008D345C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645CF10" w14:textId="77777777" w:rsidR="0066555F" w:rsidRDefault="0066555F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A8C75EE" w14:textId="77777777" w:rsidR="00BA33AE" w:rsidRDefault="00BA33AE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7747010" w14:textId="77777777" w:rsidR="00BA33AE" w:rsidRPr="00453C2C" w:rsidRDefault="00BA33AE" w:rsidP="008D345C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61BCD36" w14:textId="42719CF6" w:rsidR="008D345C" w:rsidRPr="00453C2C" w:rsidRDefault="00BA33AE" w:rsidP="008D345C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hAnsi="TH SarabunIT๙" w:cs="TH SarabunIT๙"/>
          <w:noProof/>
          <w:lang w:val="en-US" w:eastAsia="en-US" w:bidi="th-TH"/>
        </w:rPr>
        <mc:AlternateContent>
          <mc:Choice Requires="wpg">
            <w:drawing>
              <wp:anchor distT="0" distB="0" distL="114300" distR="114300" simplePos="0" relativeHeight="252250112" behindDoc="0" locked="0" layoutInCell="1" allowOverlap="1" wp14:anchorId="1B9F69BA" wp14:editId="4569D54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168480" cy="1429650"/>
                <wp:effectExtent l="0" t="95250" r="3810" b="0"/>
                <wp:wrapNone/>
                <wp:docPr id="467" name="กลุ่ม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480" cy="1429650"/>
                          <a:chOff x="0" y="-57583"/>
                          <a:chExt cx="6764252" cy="2043884"/>
                        </a:xfrm>
                      </wpg:grpSpPr>
                      <wps:wsp>
                        <wps:cNvPr id="468" name="สี่เหลี่ยมผืนผ้า: มุมมนด้านทแยง 468"/>
                        <wps:cNvSpPr/>
                        <wps:spPr>
                          <a:xfrm>
                            <a:off x="295227" y="-57583"/>
                            <a:ext cx="6136493" cy="1810080"/>
                          </a:xfrm>
                          <a:prstGeom prst="round2DiagRect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F0"/>
                              </a:gs>
                              <a:gs pos="92000">
                                <a:srgbClr val="650707">
                                  <a:lumMod val="20000"/>
                                  <a:lumOff val="80000"/>
                                </a:srgbClr>
                              </a:gs>
                              <a:gs pos="72000">
                                <a:srgbClr val="650707">
                                  <a:lumMod val="20000"/>
                                  <a:lumOff val="80000"/>
                                </a:srgbClr>
                              </a:gs>
                              <a:gs pos="100000">
                                <a:srgbClr val="650707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 w="2857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C75B9E1" w14:textId="77777777" w:rsidR="00BA33AE" w:rsidRPr="00243A63" w:rsidRDefault="00BA33AE" w:rsidP="00BA33AE">
                              <w:pPr>
                                <w:pStyle w:val="a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2"/>
                                  <w:szCs w:val="52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A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2"/>
                                  <w:szCs w:val="52"/>
                                  <w:cs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ส่วนที่ ๔</w:t>
                              </w:r>
                            </w:p>
                            <w:p w14:paraId="6B689C2A" w14:textId="77777777" w:rsidR="00BA33AE" w:rsidRPr="00243A63" w:rsidRDefault="00BA33AE" w:rsidP="00BA33AE">
                              <w:pPr>
                                <w:pStyle w:val="a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2"/>
                                  <w:szCs w:val="52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243A6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2"/>
                                  <w:szCs w:val="52"/>
                                  <w:cs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ภาคผนวก</w:t>
                              </w:r>
                            </w:p>
                            <w:p w14:paraId="273BF6A3" w14:textId="77777777" w:rsidR="00BA33AE" w:rsidRPr="00AC7BE6" w:rsidRDefault="00BA33AE" w:rsidP="00BA33AE">
                              <w:pPr>
                                <w:pStyle w:val="a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aps/>
                                  <w:color w:val="FFFFFF" w:themeColor="background1"/>
                                  <w:sz w:val="50"/>
                                  <w:szCs w:val="50"/>
                                  <w:lang w:val="en-US" w:bidi="th-TH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รูปภาพ 46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755747" y="1135401"/>
                            <a:ext cx="200850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0" name="รูปภาพ 47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1059958"/>
                            <a:ext cx="200850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F69BA" id="กลุ่ม 467" o:spid="_x0000_s1069" style="position:absolute;margin-left:0;margin-top:0;width:328.25pt;height:112.55pt;z-index:252250112;mso-position-horizontal:center;mso-position-horizontal-relative:margin;mso-position-vertical:top;mso-position-vertical-relative:margin;mso-width-relative:margin;mso-height-relative:margin" coordorigin=",-575" coordsize="67642,20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">
                <v:shape id="สี่เหลี่ยมผืนผ้า: มุมมนด้านทแยง 468" o:spid="_x0000_s1070" style="position:absolute;left:2952;top:-575;width:61365;height:18099;visibility:visible;mso-wrap-style:square;v-text-anchor:middle" coordsize="6136493,1810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" adj="-11796480,,5400" path="m905040,l5231453,v499840,,905040,405200,905040,905040l6136493,905040v,499840,-405200,905040,-905040,905040l905040,1810080c405200,1810080,,1404880,,905040r,c,405200,405200,,905040,xe" fillcolor="#00b0f0" strokecolor="window" strokeweight="2.25pt">
                  <v:fill color2="#f56969" rotate="t" angle="90" colors="0 #00b0f0;47186f #fab4b4;60293f #fab4b4;1 #f56969" focus="100%" type="gradient"/>
                  <v:stroke joinstyle="miter"/>
                  <v:shadow on="t" type="perspective" color="black" opacity="26214f" offset="0,0" matrix="66847f,,,66847f"/>
                  <v:formulas/>
                  <v:path arrowok="t" o:connecttype="custom" o:connectlocs="905040,0;5231453,0;6136493,905040;6136493,905040;5231453,1810080;905040,1810080;0,905040;0,905040;905040,0" o:connectangles="0,0,0,0,0,0,0,0,0" textboxrect="0,0,6136493,1810080"/>
                  <v:textbox>
                    <w:txbxContent>
                      <w:p w14:paraId="1C75B9E1" w14:textId="77777777" w:rsidR="00BA33AE" w:rsidRPr="00243A63" w:rsidRDefault="00BA33AE" w:rsidP="00BA33AE">
                        <w:pPr>
                          <w:pStyle w:val="a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2"/>
                            <w:szCs w:val="52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A63"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2"/>
                            <w:szCs w:val="52"/>
                            <w:cs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ส่วนที่ ๔</w:t>
                        </w:r>
                      </w:p>
                      <w:p w14:paraId="6B689C2A" w14:textId="77777777" w:rsidR="00BA33AE" w:rsidRPr="00243A63" w:rsidRDefault="00BA33AE" w:rsidP="00BA33AE">
                        <w:pPr>
                          <w:pStyle w:val="a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2"/>
                            <w:szCs w:val="52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243A63"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2"/>
                            <w:szCs w:val="52"/>
                            <w:cs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ภาคผนวก</w:t>
                        </w:r>
                      </w:p>
                      <w:p w14:paraId="273BF6A3" w14:textId="77777777" w:rsidR="00BA33AE" w:rsidRPr="00AC7BE6" w:rsidRDefault="00BA33AE" w:rsidP="00BA33AE">
                        <w:pPr>
                          <w:pStyle w:val="a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aps/>
                            <w:color w:val="FFFFFF" w:themeColor="background1"/>
                            <w:sz w:val="50"/>
                            <w:szCs w:val="50"/>
                            <w:lang w:val="en-US" w:bidi="th-TH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รูปภาพ 469" o:spid="_x0000_s1071" type="#_x0000_t75" style="position:absolute;left:47557;top:11354;width:20085;height:850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">
                  <v:imagedata r:id="rId31" o:title=""/>
                </v:shape>
                <v:shape id="รูปภาพ 470" o:spid="_x0000_s1072" type="#_x0000_t75" style="position:absolute;top:10599;width:20085;height:850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">
                  <v:imagedata r:id="rId31" o:title=""/>
                </v:shape>
                <w10:wrap anchorx="margin" anchory="margin"/>
              </v:group>
            </w:pict>
          </mc:Fallback>
        </mc:AlternateContent>
      </w:r>
      <w:r w:rsidR="00035EC7" w:rsidRPr="00453C2C">
        <w:rPr>
          <w:rFonts w:ascii="TH SarabunIT๙" w:hAnsi="TH SarabunIT๙" w:cs="TH SarabunIT๙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D72DDA1" wp14:editId="29E9D686">
                <wp:simplePos x="0" y="0"/>
                <wp:positionH relativeFrom="margin">
                  <wp:align>center</wp:align>
                </wp:positionH>
                <wp:positionV relativeFrom="paragraph">
                  <wp:posOffset>172720</wp:posOffset>
                </wp:positionV>
                <wp:extent cx="6124575" cy="4718050"/>
                <wp:effectExtent l="19050" t="19050" r="28575" b="25400"/>
                <wp:wrapNone/>
                <wp:docPr id="471" name="สี่เหลี่ยมผืนผ้า: มุมมน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7180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EEAED" id="สี่เหลี่ยมผืนผ้า: มุมมน 471" o:spid="_x0000_s1026" style="position:absolute;margin-left:0;margin-top:13.6pt;width:482.25pt;height:371.5pt;z-index:-25156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" filled="f" strokecolor="#d3d3d3 [660]" strokeweight="2.25pt">
                <w10:wrap anchorx="margin"/>
              </v:roundrect>
            </w:pict>
          </mc:Fallback>
        </mc:AlternateContent>
      </w:r>
    </w:p>
    <w:p w14:paraId="3B6162F9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033E25AF" w14:textId="0CAD863E" w:rsidR="007C17CB" w:rsidRPr="00FC5F7B" w:rsidRDefault="007C17CB" w:rsidP="007C17CB">
      <w:p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  <w:sym w:font="Wingdings" w:char="F09F"/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 คำสั่งประกาศใช้มาตรฐานสถานศึกษาตามกฎกระทรวงการประกันคุณภาพการศึกษา พ.ศ. ๒๕๖๑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  <w:t xml:space="preserve">  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ปีการศึกษา  </w:t>
      </w:r>
      <w:r w:rsidR="007335C3" w:rsidRPr="00FC5F7B">
        <w:rPr>
          <w:rFonts w:ascii="TH SarabunIT๙" w:eastAsia="Cordia New" w:hAnsi="TH SarabunIT๙" w:cs="TH SarabunIT๙"/>
          <w:color w:val="auto"/>
          <w:sz w:val="32"/>
          <w:szCs w:val="32"/>
          <w:rtl/>
          <w:lang w:val="en-US"/>
        </w:rPr>
        <w:t>2566</w:t>
      </w:r>
    </w:p>
    <w:p w14:paraId="023851EA" w14:textId="77777777" w:rsidR="007C17CB" w:rsidRPr="00FC5F7B" w:rsidRDefault="007C17CB" w:rsidP="007C17CB">
      <w:p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   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ab/>
        <w:t>- ประกาศค่าเป้าหมาย</w:t>
      </w:r>
    </w:p>
    <w:p w14:paraId="45AB3F59" w14:textId="77777777" w:rsidR="007C17CB" w:rsidRPr="00FC5F7B" w:rsidRDefault="007C17CB" w:rsidP="007C17CB">
      <w:pPr>
        <w:numPr>
          <w:ilvl w:val="0"/>
          <w:numId w:val="11"/>
        </w:num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>คำสั่งโรงเรียนวัดราษฎร์เจริญศรัทธาธรรม</w:t>
      </w:r>
    </w:p>
    <w:p w14:paraId="55AA12CA" w14:textId="417CBB91" w:rsidR="007C17CB" w:rsidRPr="00FC5F7B" w:rsidRDefault="007C17CB" w:rsidP="007C17CB">
      <w:pPr>
        <w:spacing w:after="0"/>
        <w:ind w:left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bidi="th-TH"/>
        </w:rPr>
        <w:t xml:space="preserve">             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 เรื่อง  แต่งตั้งคณะกรรมการจัดทำรายงานการพัฒนาคุณภาพการศึกษา ประจำปี </w:t>
      </w:r>
      <w:r w:rsidR="007335C3" w:rsidRPr="00FC5F7B">
        <w:rPr>
          <w:rFonts w:ascii="TH SarabunIT๙" w:eastAsia="Cordia New" w:hAnsi="TH SarabunIT๙" w:cs="TH SarabunIT๙"/>
          <w:color w:val="auto"/>
          <w:sz w:val="32"/>
          <w:szCs w:val="32"/>
          <w:rtl/>
          <w:lang w:val="en-US"/>
        </w:rPr>
        <w:t>2566</w:t>
      </w:r>
    </w:p>
    <w:p w14:paraId="789FC34B" w14:textId="77777777" w:rsidR="007C17CB" w:rsidRPr="00FC5F7B" w:rsidRDefault="007C17CB" w:rsidP="007C17CB">
      <w:pPr>
        <w:numPr>
          <w:ilvl w:val="0"/>
          <w:numId w:val="11"/>
        </w:num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>ประกาศโรงเรียนวัดราษฎร์เจริญศรัทธาธรรม</w:t>
      </w:r>
    </w:p>
    <w:p w14:paraId="24141460" w14:textId="1E6133BB" w:rsidR="007C17CB" w:rsidRPr="00FC5F7B" w:rsidRDefault="007C17CB" w:rsidP="007C17CB">
      <w:p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   เรื่อง แต่งตั้งคณะกรรมการประเมินคุณภาพภายในตามระบบการประกันคุณภาพการศึกษาของสถานศึกษา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  <w:t xml:space="preserve"> 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ประจำปีการศึกษา </w:t>
      </w:r>
      <w:r w:rsidR="007335C3" w:rsidRPr="00FC5F7B">
        <w:rPr>
          <w:rFonts w:ascii="TH SarabunIT๙" w:eastAsia="Cordia New" w:hAnsi="TH SarabunIT๙" w:cs="TH SarabunIT๙"/>
          <w:color w:val="auto"/>
          <w:sz w:val="32"/>
          <w:szCs w:val="32"/>
          <w:rtl/>
          <w:lang w:val="en-US"/>
        </w:rPr>
        <w:t>2566</w:t>
      </w:r>
    </w:p>
    <w:p w14:paraId="315E71BB" w14:textId="77777777" w:rsidR="007C17CB" w:rsidRPr="00FC5F7B" w:rsidRDefault="007C17CB" w:rsidP="007C17CB">
      <w:pPr>
        <w:numPr>
          <w:ilvl w:val="0"/>
          <w:numId w:val="11"/>
        </w:num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>ประกาศโรงเรียนวัดราษฎร์เจริญศรัทธาธรรม</w:t>
      </w:r>
    </w:p>
    <w:p w14:paraId="0F3DD805" w14:textId="31976850" w:rsidR="007C17CB" w:rsidRPr="00FC5F7B" w:rsidRDefault="007C17CB" w:rsidP="007C17CB">
      <w:p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   เรื่อง  ผลการดำเนินงานการประกันคุณภาพภายในของสถานศึกษา ประจำปีการศึกษา  </w:t>
      </w:r>
      <w:r w:rsidR="007335C3" w:rsidRPr="00FC5F7B">
        <w:rPr>
          <w:rFonts w:ascii="TH SarabunIT๙" w:eastAsia="Cordia New" w:hAnsi="TH SarabunIT๙" w:cs="TH SarabunIT๙"/>
          <w:color w:val="auto"/>
          <w:sz w:val="32"/>
          <w:szCs w:val="32"/>
          <w:rtl/>
          <w:lang w:val="en-US"/>
        </w:rPr>
        <w:t>2566</w:t>
      </w:r>
    </w:p>
    <w:p w14:paraId="5294FD6D" w14:textId="0EE0B081" w:rsidR="007C17CB" w:rsidRPr="00FC5F7B" w:rsidRDefault="007C17CB" w:rsidP="007C17CB">
      <w:pPr>
        <w:numPr>
          <w:ilvl w:val="0"/>
          <w:numId w:val="11"/>
        </w:num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/>
        </w:rPr>
        <w:t xml:space="preserve"> </w:t>
      </w: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bidi="th-TH"/>
        </w:rPr>
        <w:t>บันทึกการพิจารณาให้ความเห็นชอบการใช้รายงานการประเมินตนเองของสถานศึกษา</w:t>
      </w:r>
    </w:p>
    <w:p w14:paraId="5CDFF7D0" w14:textId="71B06073" w:rsidR="007C17CB" w:rsidRPr="00FC5F7B" w:rsidRDefault="007C17CB" w:rsidP="007C17CB">
      <w:pPr>
        <w:numPr>
          <w:ilvl w:val="0"/>
          <w:numId w:val="11"/>
        </w:numPr>
        <w:spacing w:after="0"/>
        <w:rPr>
          <w:rFonts w:ascii="TH SarabunIT๙" w:eastAsia="Cordia New" w:hAnsi="TH SarabunIT๙" w:cs="TH SarabunIT๙"/>
          <w:color w:val="auto"/>
          <w:sz w:val="32"/>
          <w:szCs w:val="32"/>
          <w:lang w:val="en-US" w:bidi="th-TH"/>
        </w:rPr>
      </w:pPr>
      <w:r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bidi="th-TH"/>
        </w:rPr>
        <w:t xml:space="preserve">บันทึกการพิจารณาให้ความเห็นชอบการใช้มาตรฐานการศึกษา ประจำปีการศึกษา </w:t>
      </w:r>
      <w:r w:rsidR="007335C3" w:rsidRPr="00FC5F7B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bidi="th-TH"/>
        </w:rPr>
        <w:t>2566</w:t>
      </w:r>
    </w:p>
    <w:p w14:paraId="1115A385" w14:textId="082DB300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50C39873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248D3CFD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3C6447FB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66E5E9D5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0002A24B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51CFB0C2" w14:textId="77777777" w:rsidR="007C17CB" w:rsidRPr="00453C2C" w:rsidRDefault="007C17CB" w:rsidP="007C17CB">
      <w:pPr>
        <w:spacing w:after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3DBF26CC" w14:textId="56FFE4A4" w:rsidR="002C155F" w:rsidRPr="00453C2C" w:rsidRDefault="002C155F" w:rsidP="007C17CB">
      <w:pPr>
        <w:spacing w:after="0"/>
        <w:ind w:left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437E7648" w14:textId="77777777" w:rsidR="0066555F" w:rsidRPr="00453C2C" w:rsidRDefault="0066555F" w:rsidP="007C17CB">
      <w:pPr>
        <w:spacing w:after="0"/>
        <w:ind w:left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5983AF65" w14:textId="77777777" w:rsidR="0066555F" w:rsidRPr="00453C2C" w:rsidRDefault="0066555F" w:rsidP="007C17CB">
      <w:pPr>
        <w:spacing w:after="0"/>
        <w:ind w:left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2F678DC4" w14:textId="77777777" w:rsidR="0066555F" w:rsidRPr="00453C2C" w:rsidRDefault="0066555F" w:rsidP="007C17CB">
      <w:pPr>
        <w:spacing w:after="0"/>
        <w:ind w:left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1B112F61" w14:textId="77777777" w:rsidR="0066555F" w:rsidRPr="00453C2C" w:rsidRDefault="0066555F" w:rsidP="007C17CB">
      <w:pPr>
        <w:spacing w:after="0"/>
        <w:ind w:left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024DD853" w14:textId="77777777" w:rsidR="0066555F" w:rsidRPr="00453C2C" w:rsidRDefault="0066555F" w:rsidP="007C17CB">
      <w:pPr>
        <w:spacing w:after="0"/>
        <w:ind w:left="0"/>
        <w:rPr>
          <w:rFonts w:ascii="TH SarabunIT๙" w:eastAsia="Cordia New" w:hAnsi="TH SarabunIT๙" w:cs="TH SarabunIT๙"/>
          <w:sz w:val="32"/>
          <w:szCs w:val="32"/>
          <w:lang w:val="en-US" w:bidi="th-TH"/>
        </w:rPr>
      </w:pPr>
    </w:p>
    <w:p w14:paraId="6156B3D5" w14:textId="239FFE19" w:rsidR="0066555F" w:rsidRPr="00453C2C" w:rsidRDefault="00C54443" w:rsidP="0066555F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1935744" behindDoc="0" locked="0" layoutInCell="1" allowOverlap="1" wp14:anchorId="0D44CD3F" wp14:editId="7690AD47">
            <wp:simplePos x="0" y="0"/>
            <wp:positionH relativeFrom="column">
              <wp:posOffset>2569459</wp:posOffset>
            </wp:positionH>
            <wp:positionV relativeFrom="paragraph">
              <wp:posOffset>103320</wp:posOffset>
            </wp:positionV>
            <wp:extent cx="855683" cy="928362"/>
            <wp:effectExtent l="0" t="0" r="1905" b="5715"/>
            <wp:wrapNone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83" cy="92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FF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1FAA45A9" w14:textId="77777777" w:rsidR="0066555F" w:rsidRPr="00453C2C" w:rsidRDefault="0066555F" w:rsidP="0066555F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EF17863" w14:textId="563DE5EB" w:rsidR="00C54443" w:rsidRPr="00453C2C" w:rsidRDefault="002C155F" w:rsidP="0066555F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</w:t>
      </w:r>
    </w:p>
    <w:p w14:paraId="5A7A4EF6" w14:textId="30F6A973" w:rsidR="00C54443" w:rsidRPr="00453C2C" w:rsidRDefault="00C54443" w:rsidP="00C54443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D756915" w14:textId="3CC10DC6" w:rsidR="00C54443" w:rsidRPr="00453C2C" w:rsidRDefault="00C54443" w:rsidP="00C54443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1342303" w14:textId="77777777" w:rsidR="00C54443" w:rsidRPr="00453C2C" w:rsidRDefault="00C54443" w:rsidP="00C54443">
      <w:pPr>
        <w:spacing w:before="0" w:after="0" w:line="259" w:lineRule="auto"/>
        <w:ind w:left="0" w:right="0"/>
        <w:jc w:val="center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ประกาศโรงเรียนวัดราษฎร์เจริญศรัทธาธรรม</w:t>
      </w:r>
    </w:p>
    <w:p w14:paraId="682FF64A" w14:textId="0FCE7AAD" w:rsidR="00C54443" w:rsidRPr="00453C2C" w:rsidRDefault="00C54443" w:rsidP="00C54443">
      <w:pPr>
        <w:spacing w:before="0" w:after="0" w:line="259" w:lineRule="auto"/>
        <w:ind w:left="0" w:right="0"/>
        <w:jc w:val="center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เรื่อง ให้ใช้มาตรฐานการศึกษาขั้นพื้นฐาน ระดับการศึกษาขั้นพื้นฐาน และระดับปฐมวัย</w:t>
      </w:r>
    </w:p>
    <w:p w14:paraId="13086AAC" w14:textId="646D20BD" w:rsidR="00C54443" w:rsidRPr="00453C2C" w:rsidRDefault="00C54443" w:rsidP="00C54443">
      <w:pPr>
        <w:spacing w:before="0" w:after="0" w:line="259" w:lineRule="auto"/>
        <w:ind w:left="0" w:right="0"/>
        <w:jc w:val="center"/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เพื่อการประกันคุณภาพภายในของสถานศึกษา</w:t>
      </w:r>
    </w:p>
    <w:p w14:paraId="44F110A4" w14:textId="01286546" w:rsidR="00C54443" w:rsidRPr="00453C2C" w:rsidRDefault="00C54443" w:rsidP="00C54443">
      <w:pPr>
        <w:spacing w:before="0" w:after="0" w:line="259" w:lineRule="auto"/>
        <w:ind w:left="0" w:right="0"/>
        <w:jc w:val="center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>…………………………………………………………………………………………………………………</w:t>
      </w:r>
    </w:p>
    <w:p w14:paraId="6F183A58" w14:textId="63188D59" w:rsidR="00C54443" w:rsidRPr="00453C2C" w:rsidRDefault="00C54443" w:rsidP="00C54443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โดยที่มีประกาศใช้กฎกระทรวงว่าด้วยระบบ หลักเกณฑ์ และวิธีการประกันคุณภาพการศึกษา พ.ศ.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๒๕๕๓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นโยบายการปฏิรูปการศึกษาในทศวรรษที่สองที่กำหนดเป้าหมายและยุทธศาสตร์ในการพัฒนาคุณภาพ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การศึกษาไทยในอนาคต นโยบายปฏิรูประบบการประเมินและการประกันคุณภาพการศึกษา ประกาศ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คณะกรรมการการประกันคุณภาพภายใน ระดับการศึกษาขั้นพื้นฐาน เรื่อง กำหนดหลักเกณฑ์และแนวปฏิบัติ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เกี่ยวกับการประกันคุณภาพภายในระดับการศึกษาขั้นพื้นฐาน ประกอบกับประกาศกระทรวงศึกษาธิการ เรื่อง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ให้ใช้มาตรฐานการศึกษาขั้นพื้นฐาน เพื่อการประกันคุณภาพภายในของสถานศึกษา ฉบับลงวันที่ ๖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สิงหาคม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พ.ศ.๒๕๖๑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 ปรับมาตรฐานการศึกษาของสถานศึกษา ระดับปฐมวัย และระดับ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การศึกษาขั้นพื้นฐาน โดยความเห็นชอบของคณะกรรมการสถานศึกษาขั้นพื้นฐานและการมีส่วนร่วมของ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ผู้เกี่ยวข้อง ทั้งบุคลากรทุกคนในโรงเรียน ผู้ปกครองและประชาชนในชุมชน ให้เหมาะสมและสอดคล้องกัน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เพื่อนำไปสู่การพัฒนาคุณภาพการศึกษาตามมาตรฐานการศึกษาการประเมินคุณภาพภายในและรองรับการ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ประเมินคุณภาพภายนอก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</w:p>
    <w:p w14:paraId="0F8328D9" w14:textId="0C5C7D28" w:rsidR="00C54443" w:rsidRPr="00453C2C" w:rsidRDefault="00C54443" w:rsidP="00C54443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 จึงประกาศใช้มาตรฐานการศึกษาของสถานศึกษา ระดับการศึกษาขั้น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พื้นฐานและระดับปฐมวัย ตามเอกสารแนบท้ายประกาศนี้ เพื่อเป็นเป้าหมายในการพัฒนาคุณภาพและ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มาตรฐานการศึกษา และการประเมินคุณภาพภายใน ตั้งแต่ปีการศึกษา </w:t>
      </w:r>
      <w:r w:rsidR="007335C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เป็นต้นไป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</w:p>
    <w:p w14:paraId="35C2CF72" w14:textId="25B0391C" w:rsidR="00C54443" w:rsidRPr="00453C2C" w:rsidRDefault="00361A98" w:rsidP="00C54443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74688" behindDoc="0" locked="0" layoutInCell="1" allowOverlap="1" wp14:anchorId="102F78DF" wp14:editId="2582D8AD">
            <wp:simplePos x="0" y="0"/>
            <wp:positionH relativeFrom="column">
              <wp:posOffset>3174023</wp:posOffset>
            </wp:positionH>
            <wp:positionV relativeFrom="paragraph">
              <wp:posOffset>247211</wp:posOffset>
            </wp:positionV>
            <wp:extent cx="1601465" cy="729761"/>
            <wp:effectExtent l="0" t="0" r="0" b="0"/>
            <wp:wrapNone/>
            <wp:docPr id="4441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5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ประกาศ</w:t>
      </w:r>
      <w:r w:rsidR="00CF49BA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ณ </w:t>
      </w:r>
      <w:r w:rsidR="00CF49BA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วันที่ </w:t>
      </w:r>
      <w:r w:rsidR="00CF49BA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C937D9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="00CF49BA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C937D9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พฤษภาคม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พ.ศ. </w:t>
      </w:r>
      <w:r w:rsidR="007335C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2566</w:t>
      </w:r>
    </w:p>
    <w:p w14:paraId="2220ABEE" w14:textId="37D5239A" w:rsidR="00CF49BA" w:rsidRPr="00453C2C" w:rsidRDefault="00CF49BA" w:rsidP="00C54443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0D9D0E40" w14:textId="0D7391E2" w:rsidR="00C54443" w:rsidRPr="00453C2C" w:rsidRDefault="00C54443" w:rsidP="00C54443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5D386BD0" w14:textId="6B89C30A" w:rsidR="00C54443" w:rsidRPr="00453C2C" w:rsidRDefault="00C54443" w:rsidP="0034147D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588CFE1A" w14:textId="1926CCFF" w:rsidR="00C54443" w:rsidRPr="00453C2C" w:rsidRDefault="00035EC7" w:rsidP="00C54443">
      <w:pPr>
        <w:spacing w:before="0" w:after="0" w:line="259" w:lineRule="auto"/>
        <w:ind w:left="5040" w:right="0"/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(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นาย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ณ</w:t>
      </w:r>
      <w:proofErr w:type="spellStart"/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รรฐ</w:t>
      </w:r>
      <w:proofErr w:type="spellEnd"/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ธนพล   ปะจีน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)</w:t>
      </w:r>
      <w:r w:rsidR="00C54443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</w:p>
    <w:p w14:paraId="30B1DBFE" w14:textId="0098C33F" w:rsidR="00B9617B" w:rsidRPr="00453C2C" w:rsidRDefault="00C54443" w:rsidP="00C54443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                                          </w:t>
      </w:r>
      <w:r w:rsidR="00C71E68"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  ผู้อำนวยการโรงเรียนวัดราษฎร์เจริญศรัทธาธรรม</w:t>
      </w:r>
    </w:p>
    <w:p w14:paraId="1E61CDB8" w14:textId="102306AD" w:rsidR="002C155F" w:rsidRPr="00453C2C" w:rsidRDefault="002C1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0985A11" w14:textId="47D15678" w:rsidR="002C155F" w:rsidRPr="00453C2C" w:rsidRDefault="002C1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42E7910" w14:textId="77777777" w:rsidR="00C54443" w:rsidRPr="00453C2C" w:rsidRDefault="00C54443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A556E3F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D9EC9C3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507E6A0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F7622F4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A4B79DC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มาตรฐานการศึกษา ระดับปฐมวัย</w:t>
      </w:r>
    </w:p>
    <w:p w14:paraId="7C8ED31F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แนบท้ายประกาศ</w:t>
      </w:r>
      <w:r w:rsidRPr="00453C2C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เรื่อง ให้ใช้มาตรฐานการศึกษาขั้นพื้นฐาน</w:t>
      </w:r>
    </w:p>
    <w:p w14:paraId="0E46432D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ระดับการศึกษาขึ้นพื้นฐาน และ ระดับปฐมวัย เพื่อการประกันคุณภาพภายในของสถานศึกษา</w:t>
      </w:r>
    </w:p>
    <w:p w14:paraId="388BD304" w14:textId="2D3F9956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ฉบับลง</w:t>
      </w:r>
      <w:r w:rsidR="00C937D9"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วันที่  ๓  พฤษภาคม  พ.ศ. </w:t>
      </w:r>
      <w:r w:rsidR="007335C3"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672B06BC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.............................................................................................................................</w:t>
      </w:r>
    </w:p>
    <w:p w14:paraId="60912B36" w14:textId="77777777" w:rsidR="00C54443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มาตรฐานการศึกษา ระดับปฐมวัย จำนวน ๓ มาตรฐาน ได้แก่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50409B4C" w14:textId="599C59F2" w:rsidR="002C155F" w:rsidRPr="00453C2C" w:rsidRDefault="002C155F" w:rsidP="00C54443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</w:t>
      </w:r>
      <w:r w:rsidR="00C54443"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๑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คุณภาพของเด็ก</w:t>
      </w:r>
    </w:p>
    <w:p w14:paraId="59929224" w14:textId="77777777" w:rsidR="002C155F" w:rsidRPr="00453C2C" w:rsidRDefault="002C155F" w:rsidP="002C155F">
      <w:pPr>
        <w:spacing w:before="0" w:after="0" w:line="259" w:lineRule="auto"/>
        <w:ind w:right="-188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๑.๑ มีการพัฒนาด้านร่างกาย แข็งแรง มีสุขนิสัยที่ดี และดูแลความปลอดภัยของตนเองได้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6FD5F9E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๑.๒ มีการพัฒนาด้านอารมณ์ จิตใจ ควบคุม และแสดงออกทางอารมณ์ได้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14A29DC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๑.๓ มีการพัฒนาการด้านสังคม ช่วยเหลือตนเอง และเป็นสมาชิกที่ดีของสังคม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3534A142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w w:val="9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๑.๔ มีพัฒนาการด้าน</w:t>
      </w:r>
      <w:r w:rsidRPr="00453C2C">
        <w:rPr>
          <w:rFonts w:ascii="TH SarabunIT๙" w:eastAsia="Calibri" w:hAnsi="TH SarabunIT๙" w:cs="TH SarabunIT๙"/>
          <w:color w:val="auto"/>
          <w:w w:val="90"/>
          <w:kern w:val="0"/>
          <w:sz w:val="32"/>
          <w:szCs w:val="32"/>
          <w:cs/>
          <w:lang w:val="en-US" w:eastAsia="en-US" w:bidi="th-TH"/>
        </w:rPr>
        <w:t>สติปัญญา สื่อสารได้ มีทักษะการคิดพื้นฐาน และแสวงหาความรู้ได้</w:t>
      </w:r>
    </w:p>
    <w:p w14:paraId="3F1B2DA1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๒ กระบวนการบริหารและการจัดการ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10B24C5D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๒.๑. มีหลักสูตรครอบคลุมพัฒนาการทั้ง ๔ ด้าน สอดคล้องกับบริบทของท้องถิ่น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3283B38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๒.๒ จัดครูให้เพียงพอกับชั้นเรียน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597485FE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๒.๓ ส่งเสริมให้ครูมีความเชี่ยวชาญด้านการจัดประสบการณ์</w:t>
      </w:r>
    </w:p>
    <w:p w14:paraId="66455962" w14:textId="1D6B29AF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๒.๔ จัดสภาพแวดล้อมและสื่อเพื่อการเรียนรู้อย่างปลอดภัยและเพียงพอ</w:t>
      </w:r>
    </w:p>
    <w:p w14:paraId="0D82E4F6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๒.๕ ให้บริการสื่อเทคโนโลยีสารสนเทศและสื่อการเรียนรู้เพื่อสนับสนุนการจัด</w:t>
      </w:r>
    </w:p>
    <w:p w14:paraId="71967B78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ประสบการณ์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350B9D16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๒.๖ มีระบบบริหารคุณภาพที่เปิดโอกาสให้ผู้เกี่ยวข้องทุกฝ่ายมีส่วนร่วม</w:t>
      </w:r>
    </w:p>
    <w:p w14:paraId="19961D73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๓ การจัดประสบการณ์ที่เน้นเด็กเป็นสำคัญ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EF4910E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๓.๑. จัดประสบการณ์ที่ส่งเสริมให้เด็กมีการพัฒนาการทุกด้านอย่างสมดุลเต็มศักยภาพ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776D9C7A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๓.๒ สร้างโอกาสให้เด็กได้รับประสบการณ์ตรง เล่นและปฏิบัติอย่างมีความสุข</w:t>
      </w:r>
    </w:p>
    <w:p w14:paraId="4318DEB8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๓.๓ จัดบรรยากาศที่เอื้อต่อการเรียนรู้ใช้สื่อและเทคโนโลยีที่เหมาะสมกับวัย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C250FFD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๓.๔ ประเมินพัฒนาการเด็กตามสภาพจริงและนำผลประเมินพัฒนาการเด็กไปปรับปรุง</w:t>
      </w:r>
    </w:p>
    <w:p w14:paraId="24E319E7" w14:textId="59B6DE35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การจัดประสบการณ์และพัฒนาเด็ก</w:t>
      </w:r>
    </w:p>
    <w:p w14:paraId="37658737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D0109B8" w14:textId="77777777" w:rsidR="002C155F" w:rsidRPr="00453C2C" w:rsidRDefault="002C155F" w:rsidP="002C155F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EE8038B" w14:textId="77777777" w:rsidR="0066555F" w:rsidRPr="00453C2C" w:rsidRDefault="0066555F" w:rsidP="002C155F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4CA008B" w14:textId="77777777" w:rsidR="0066555F" w:rsidRPr="00453C2C" w:rsidRDefault="0066555F" w:rsidP="002C155F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4B0D0E1" w14:textId="77777777" w:rsidR="0066555F" w:rsidRPr="00453C2C" w:rsidRDefault="0066555F" w:rsidP="002C155F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D8F5596" w14:textId="77777777" w:rsidR="0066555F" w:rsidRPr="00453C2C" w:rsidRDefault="0066555F" w:rsidP="002C155F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3A6FE1C" w14:textId="77777777" w:rsidR="0066555F" w:rsidRPr="00453C2C" w:rsidRDefault="0066555F" w:rsidP="002C155F">
      <w:pPr>
        <w:spacing w:before="0" w:after="0" w:line="259" w:lineRule="auto"/>
        <w:ind w:left="0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BDEAF49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4A005C6" w14:textId="77777777" w:rsidR="002C155F" w:rsidRPr="00453C2C" w:rsidRDefault="002C155F" w:rsidP="0034147D">
      <w:pPr>
        <w:spacing w:before="0" w:after="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1C3F612" w14:textId="77777777" w:rsidR="00F90255" w:rsidRPr="00453C2C" w:rsidRDefault="00F90255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A0A6588" w14:textId="7203AAFF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>มาตรฐานการศึกษา ระดับการศึกษาขั้นพื้นฐาน</w:t>
      </w:r>
    </w:p>
    <w:p w14:paraId="3BE5DBC3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แนบท้ายประกาศ</w:t>
      </w:r>
      <w:r w:rsidRPr="00453C2C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โรงเรียนวัดราษฎร์เจริญศรัทธาธรรม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เรื่อง ให้ใช้มาตรฐานการศึกษาขั้นพื้นฐาน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ระดับการศึกษาขึ้นพื้นฐาน และ ระดับปฐมวัย เพื่อการประกันคุณภาพภายในของสถานศึกษา</w:t>
      </w:r>
    </w:p>
    <w:p w14:paraId="7C2C9B02" w14:textId="63598F78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ฉบับลง</w:t>
      </w:r>
      <w:r w:rsidR="00C937D9"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วันที่  ๓  พฤษภาคม  พ.ศ. </w:t>
      </w:r>
      <w:r w:rsidR="007335C3"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56438D64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center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................................................................................................................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.............................</w:t>
      </w:r>
    </w:p>
    <w:p w14:paraId="7894244B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มาตรฐานการศึกษา ระดับการศึกษาขั้นพื้นฐาน จำนวน ๓ มาตรฐาน ได้แก่</w:t>
      </w:r>
    </w:p>
    <w:p w14:paraId="664151D2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๑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คุณภาพของผู้เรียน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72ECD9CD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๑.๑ ผลสัมฤทธิ์ทางวิชาการของผู้เรียน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036C78A0" w14:textId="77777777" w:rsidR="002C155F" w:rsidRPr="00453C2C" w:rsidRDefault="002C155F" w:rsidP="007727D0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๑) มีความสามารถในการอ่าน การเขียน การสื่อสารและการคิดคำนวณ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735C3C02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๒) มีความสามารถในการวิเคราะห์และคิดอย่างมีวิจารณญาณ อภิปราย แลกเปลี่ยน</w:t>
      </w:r>
    </w:p>
    <w:p w14:paraId="3477072C" w14:textId="2C4ED619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ความคิดเห็นและแก้ปัญหา</w:t>
      </w:r>
    </w:p>
    <w:p w14:paraId="555AF2EF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๓) มีความสามารถในการสร้างนวัตกรรม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1D268D66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๔) มีความสามารถในการใช้เทคโนโลยีสารสนเทศและการสื่อสาร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B0B3BF9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๕) มีผลสัมฤทธิ์ทางการเรียนตามหลักสูตรสถานศึกษา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908A8F5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๖) มีความรู ทักษะพื้นฐาน และเจตคติที่ดีต่องานอาชีพ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4C468F40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๑.๒ คุณลักษณะที่พึงประสงค์ของผู้เรียน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49F278B2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๑) การมีคุณลักษณะและค่านิยมที่ดีตามที่สถานศึกษากำหนด</w:t>
      </w:r>
    </w:p>
    <w:p w14:paraId="760D1476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๒) ความภูมิใจในท้องถิ่นและความเป็นไทย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ED6DDDD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๓) การยอมรับที่จะอยู่ร่วมกันบนความแตกต่างและหลากหลาย</w:t>
      </w:r>
    </w:p>
    <w:p w14:paraId="440A4FCF" w14:textId="77777777" w:rsidR="002C155F" w:rsidRPr="00453C2C" w:rsidRDefault="002C155F" w:rsidP="002C155F">
      <w:pPr>
        <w:spacing w:before="0" w:after="0" w:line="259" w:lineRule="auto"/>
        <w:ind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๔) สุขภาวะทางร่างกายและจิตสังคม</w:t>
      </w:r>
    </w:p>
    <w:p w14:paraId="5AA4A106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๒ กระบวนการบริหารและการจัดการ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78C24170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๒.๑ การมีเป้าหมายวิสัยทัศน์ และพันธกิจที่สถานศึกษากำหนดชัดเจน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4F5552DB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๒.๒ มีระบบบริหารการจัดการคุณภาพของสถานศึกษา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0AC8DA28" w14:textId="77777777" w:rsidR="007727D0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๒.๓ ดำเนินงานพัฒนาวิชาการที่เน้นคุณภาพของผู้เรียนรอบด้าน ตามหลักสูตรสถานศึกษา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3B5CB088" w14:textId="5294672F" w:rsidR="002C155F" w:rsidRPr="00453C2C" w:rsidRDefault="007727D0" w:rsidP="007727D0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</w:t>
      </w:r>
      <w:r w:rsidR="002C155F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ทุกกลุ่มเป้าหมาย</w:t>
      </w:r>
      <w:r w:rsidR="002C155F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DED2F70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๒.๔ พัฒนาครูและบุคลากรให้มีความเชี่ยวชาญทางวิชาชีพ</w:t>
      </w:r>
    </w:p>
    <w:p w14:paraId="3F41DA51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๒.๕ จัดสภาพแวดล้อมทางกายภาพและสังคมที่เอื้อต่อการจัดการเรียนรู้อย่างมีคุณภาพ</w:t>
      </w:r>
    </w:p>
    <w:p w14:paraId="5C612E5D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๒.๖ จัดระบบเทคโนโลยีสารสนเทศเพื่อสนับสนุนการบริหารจัดการและการจัดการเรียนรู้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0E788580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๓ กระบวนการจัดการเรียนการสอนที่เน้นผู้เรียนเป็นสำคัญ</w:t>
      </w:r>
    </w:p>
    <w:p w14:paraId="40A628C9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๓.๑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จัดการเรียนรู้ผ่านกระบวนการคิดและปฏิบัติจริง สามารถนำไปประยุกต์ใช้ในชีวิตได้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41778415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๓.๒ ใช้สื่อเทคโนโลยีสารสนเทศ และแหล่งเรียนรู้ที่เอื้อต่อการเรียนรู้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2112E409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 มีการบริหารจัดการชั้นเรียนเชิงบวก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6CC2EEE8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๓.๔ ตรวจสอบและประเมินผู้เรียนอย่างเป็นระบบ และนำผลมาพัฒนาผู้เรียน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0D54189F" w14:textId="77777777" w:rsidR="002C155F" w:rsidRPr="00453C2C" w:rsidRDefault="002C155F" w:rsidP="002C155F">
      <w:pPr>
        <w:spacing w:before="0" w:after="0" w:line="259" w:lineRule="auto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๓.๕ มีการแลกเปลี่ยนเรียนรู้และให้ข้อมูลสะท้อนกลับเพื่อพัฒนา และปรับปรุงการจัดการเรียนรู้</w:t>
      </w:r>
    </w:p>
    <w:p w14:paraId="4D6B1326" w14:textId="1E2CCF41" w:rsidR="002C155F" w:rsidRPr="00453C2C" w:rsidRDefault="002C1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449A0BC" w14:textId="746D716F" w:rsidR="00C54443" w:rsidRPr="00453C2C" w:rsidRDefault="0034147D" w:rsidP="00C54443">
      <w:pPr>
        <w:spacing w:after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w:lastRenderedPageBreak/>
        <w:drawing>
          <wp:anchor distT="0" distB="0" distL="114300" distR="114300" simplePos="0" relativeHeight="251939840" behindDoc="0" locked="0" layoutInCell="1" allowOverlap="1" wp14:anchorId="5327A938" wp14:editId="728E6B03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723900" cy="752475"/>
            <wp:effectExtent l="0" t="0" r="0" b="9525"/>
            <wp:wrapNone/>
            <wp:docPr id="5" name="รูปภาพ 35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17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</w:t>
      </w:r>
    </w:p>
    <w:p w14:paraId="5D3183DC" w14:textId="77777777" w:rsidR="0034147D" w:rsidRPr="00453C2C" w:rsidRDefault="0034147D" w:rsidP="00C54443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</w:p>
    <w:p w14:paraId="574B714B" w14:textId="77777777" w:rsidR="0066555F" w:rsidRPr="00453C2C" w:rsidRDefault="0066555F" w:rsidP="00C54443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</w:p>
    <w:p w14:paraId="3F4368D0" w14:textId="77777777" w:rsidR="0034147D" w:rsidRPr="00453C2C" w:rsidRDefault="0034147D" w:rsidP="00C54443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</w:p>
    <w:p w14:paraId="37A803E5" w14:textId="4F9C6E61" w:rsidR="00C54443" w:rsidRPr="00453C2C" w:rsidRDefault="00C54443" w:rsidP="00C54443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6"/>
          <w:szCs w:val="36"/>
          <w:cs/>
          <w:lang w:val="en-US" w:eastAsia="en-US" w:bidi="th-TH"/>
        </w:rPr>
        <w:t>ประกาศโรงเรียนวัดราษฎร์เจริญศรัทธาธรรม</w:t>
      </w:r>
    </w:p>
    <w:p w14:paraId="43AA397D" w14:textId="77777777" w:rsidR="00C54443" w:rsidRPr="00453C2C" w:rsidRDefault="00C54443" w:rsidP="00C54443">
      <w:pPr>
        <w:spacing w:before="0" w:after="12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เรื่อง  กำหนดค่าเป้าหมายตามมาตรฐานการศึกษาของสถานศึกษา </w:t>
      </w:r>
    </w:p>
    <w:p w14:paraId="746C4D52" w14:textId="77777777" w:rsidR="00C54443" w:rsidRPr="00453C2C" w:rsidRDefault="00C54443" w:rsidP="00C54443">
      <w:pPr>
        <w:spacing w:before="0" w:after="12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ระดับปฐมวัยและระดับการศึกษาขั้นพื้นฐาน</w:t>
      </w:r>
    </w:p>
    <w:p w14:paraId="79DF259E" w14:textId="77777777" w:rsidR="00C54443" w:rsidRPr="00453C2C" w:rsidRDefault="00C54443" w:rsidP="00C54443">
      <w:pPr>
        <w:spacing w:before="0" w:after="12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เพื่อการประกันคุณภาพภายในของสถานศึกษา</w:t>
      </w:r>
    </w:p>
    <w:p w14:paraId="00B30EB8" w14:textId="77777777" w:rsidR="00C54443" w:rsidRPr="00453C2C" w:rsidRDefault="00C54443" w:rsidP="00C54443">
      <w:pPr>
        <w:spacing w:before="0" w:after="12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-------------------------------------------------</w:t>
      </w:r>
    </w:p>
    <w:p w14:paraId="6D972F0C" w14:textId="4DC3A319" w:rsidR="00C54443" w:rsidRPr="00453C2C" w:rsidRDefault="00C54443" w:rsidP="00C54443">
      <w:pPr>
        <w:tabs>
          <w:tab w:val="left" w:pos="1710"/>
        </w:tabs>
        <w:spacing w:before="0" w:after="0"/>
        <w:ind w:left="284" w:right="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โดยที่มีการประกาศใช้กฎกระทรวงว่าด้วยระบบ หลักเกณฑ์ และวิธีการประกันคุณภาพ การศึกษา พ.ศ. ๒๕๖๑ ที่ปรับปรุงใหม่ ประกาศกระทรวงศึกษาธิการ เรื่อง ให้ใช้มาตรฐานการศึกษาของ สถานศึกษาระดับปฐมวัยการศึกษาขั้นพื้นฐาน เพื่อการประกันคุณภาพภายในของสถานศึกษา ตามประกาศ ณ วันที่ ๖ สิงหาคม พ.ศ.๒๕๖๑ ประกาศ เรื่องนโยบายการปฏิรูปการศึกษาในทศวรรษที่สองที่กำหนด เป้าหมายและยุทธศาสตร์ในการพัฒนาคุณภาพคนไทยและการศึกษาไทยในอนาคตรวมทั้ง </w:t>
      </w:r>
      <w:proofErr w:type="spellStart"/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อัต</w:t>
      </w:r>
      <w:proofErr w:type="spellEnd"/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ลักษณ์และจุดเน้นของสถานศึกษา โรงเรียนวัดราษฎร์เจริญศรัทธาธรรมจึงกำหนดมาตรฐานการศึกษาของสถานศึกษาระดับปฐมวัยระดับการศึกษาขั้นพื้นฐาน โดยความเห็นชอบของคณะกรรมการสถานศึกษาและการมีส่วนร่วมของผู้เกี่ยวข้อง ทั้งบุคลากรทุกคนในโรงเรียนและผู้ปกครอง เพื่อเป็นเป้าหมายในการพัฒนาคุณภาพตามมาตรฐาน การศึกษาของสถานศึกษาระดับการศึกษาขั้นพื้นฐาน ตลอดจนเพื่อส่งเสริม สนับสนุน กำกับ ดูแลและติดตามตรวจสอบคุณภาพการจัดการศึกษาของสถานศึกษา เพื่อให้การพัฒนาคุณภาพและมาตรฐานการศึกษาของโรงเรียนวัดราษฎร์เจริญศรัทธาธรรม มีคุณภาพและได้มาตรฐาน จึงได้กำหนดค่าเป้าหมายการพัฒนาตามมาตรฐานการศึกษาของสถานศึกษาระดับปฐมวัย ระดับการศึกษาขั้นพื้นฐาน ปีการศึกษา </w:t>
      </w:r>
      <w:r w:rsidR="007335C3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ตามเอกสารแนบท้ายประกาศนี้ เพื่อเป็นเป้าหมายในการพัฒนาคุณภาพและมาตรฐานการศึกษา ระดับการศึกษาขั้นพื้นฐานและการประเมินคุณภาพภายใน </w:t>
      </w:r>
    </w:p>
    <w:p w14:paraId="517B251A" w14:textId="603D5722" w:rsidR="00C54443" w:rsidRPr="00453C2C" w:rsidRDefault="00361A98" w:rsidP="00F90255">
      <w:pPr>
        <w:tabs>
          <w:tab w:val="left" w:pos="1710"/>
        </w:tabs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76736" behindDoc="0" locked="0" layoutInCell="1" allowOverlap="1" wp14:anchorId="0851D570" wp14:editId="1D461AE7">
            <wp:simplePos x="0" y="0"/>
            <wp:positionH relativeFrom="column">
              <wp:posOffset>3314700</wp:posOffset>
            </wp:positionH>
            <wp:positionV relativeFrom="paragraph">
              <wp:posOffset>195971</wp:posOffset>
            </wp:positionV>
            <wp:extent cx="1601465" cy="729761"/>
            <wp:effectExtent l="0" t="0" r="0" b="0"/>
            <wp:wrapNone/>
            <wp:docPr id="1680711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5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255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C5444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ประกาศ ณ </w:t>
      </w:r>
      <w:r w:rsidR="00C937D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วันที่  ๓  พฤษภาคม  พ.ศ.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2B1610FB" w14:textId="2BEF7A57" w:rsidR="0034147D" w:rsidRPr="00453C2C" w:rsidRDefault="0034147D" w:rsidP="0034147D">
      <w:pPr>
        <w:tabs>
          <w:tab w:val="left" w:pos="1710"/>
        </w:tabs>
        <w:spacing w:before="0" w:after="0"/>
        <w:ind w:left="284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CF45A50" w14:textId="6DBD8E15" w:rsidR="00223333" w:rsidRPr="00453C2C" w:rsidRDefault="00223333" w:rsidP="0034147D">
      <w:pPr>
        <w:tabs>
          <w:tab w:val="left" w:pos="1710"/>
        </w:tabs>
        <w:spacing w:before="0" w:after="0"/>
        <w:ind w:left="284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4A60B98" w14:textId="261A7669" w:rsidR="0034147D" w:rsidRPr="00453C2C" w:rsidRDefault="0034147D" w:rsidP="0034147D">
      <w:pPr>
        <w:tabs>
          <w:tab w:val="left" w:pos="1710"/>
        </w:tabs>
        <w:spacing w:before="0" w:after="0"/>
        <w:ind w:left="284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</w:p>
    <w:p w14:paraId="7C4B330E" w14:textId="72ACF36E" w:rsidR="00C54443" w:rsidRPr="00453C2C" w:rsidRDefault="00C54443" w:rsidP="00C54443">
      <w:pPr>
        <w:tabs>
          <w:tab w:val="left" w:pos="171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                                                                  (นา</w:t>
      </w:r>
      <w:r w:rsidR="00035EC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ยณ</w:t>
      </w:r>
      <w:proofErr w:type="spellStart"/>
      <w:r w:rsidR="00035EC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รรฐ</w:t>
      </w:r>
      <w:proofErr w:type="spellEnd"/>
      <w:r w:rsidR="00035EC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ธนพล   ปะจีน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)</w:t>
      </w:r>
    </w:p>
    <w:p w14:paraId="6BF28D67" w14:textId="77777777" w:rsidR="00C54443" w:rsidRPr="00453C2C" w:rsidRDefault="00C54443" w:rsidP="00C54443">
      <w:pPr>
        <w:tabs>
          <w:tab w:val="left" w:pos="1710"/>
        </w:tabs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                                                    ผู้อำนวยการโรงเรียนวัดราษฎร์เจริญศรัทธาธรรม</w:t>
      </w:r>
    </w:p>
    <w:p w14:paraId="0EC590FD" w14:textId="53F5AF77" w:rsidR="00AA6174" w:rsidRPr="00453C2C" w:rsidRDefault="00AA6174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3BA5390" w14:textId="77777777" w:rsidR="00C54443" w:rsidRPr="00453C2C" w:rsidRDefault="00C54443" w:rsidP="00F90255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FBBA501" w14:textId="77777777" w:rsidR="0066555F" w:rsidRPr="00453C2C" w:rsidRDefault="0066555F" w:rsidP="00F90255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D9F4AC9" w14:textId="77777777" w:rsidR="0066555F" w:rsidRPr="00453C2C" w:rsidRDefault="0066555F" w:rsidP="00F90255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8FA21DF" w14:textId="77777777" w:rsidR="0066555F" w:rsidRPr="00453C2C" w:rsidRDefault="0066555F" w:rsidP="00F90255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358BCE2" w14:textId="77777777" w:rsidR="0066555F" w:rsidRPr="00453C2C" w:rsidRDefault="0066555F" w:rsidP="00F90255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F4FC2CD" w14:textId="77777777" w:rsidR="0066555F" w:rsidRPr="00453C2C" w:rsidRDefault="0066555F" w:rsidP="00F90255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8165ABC" w14:textId="744EF282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 xml:space="preserve">การกำหนดค่าเป้าหมายตามมาตรฐานการศึกษาของสถานศึกษา  </w:t>
      </w:r>
    </w:p>
    <w:p w14:paraId="5CA39DC2" w14:textId="5687817C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เพื่อการประกันคุณภาพภายในของสถานศึกษา  ปีการศึกษา </w:t>
      </w:r>
      <w:r w:rsidR="007335C3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0BE815EA" w14:textId="77777777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เรื่อง  กำหนดค่าเป้าหมายตามมาตรฐานการศึกษาของสถานศึกษา  ระดับปฐมวัย</w:t>
      </w:r>
    </w:p>
    <w:p w14:paraId="619D5DD7" w14:textId="77777777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..................................................................................................</w:t>
      </w:r>
    </w:p>
    <w:p w14:paraId="6D25E4E8" w14:textId="77777777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12"/>
          <w:szCs w:val="12"/>
          <w:lang w:val="en-US" w:eastAsia="en-US" w:bidi="th-TH"/>
        </w:rPr>
      </w:pPr>
    </w:p>
    <w:tbl>
      <w:tblPr>
        <w:tblStyle w:val="TableGrid111"/>
        <w:tblW w:w="10065" w:type="dxa"/>
        <w:tblInd w:w="-289" w:type="dxa"/>
        <w:tblLook w:val="04A0" w:firstRow="1" w:lastRow="0" w:firstColumn="1" w:lastColumn="0" w:noHBand="0" w:noVBand="1"/>
      </w:tblPr>
      <w:tblGrid>
        <w:gridCol w:w="7797"/>
        <w:gridCol w:w="2268"/>
      </w:tblGrid>
      <w:tr w:rsidR="00224718" w:rsidRPr="00453C2C" w14:paraId="5E69BA3C" w14:textId="77777777" w:rsidTr="002A3DDE">
        <w:tc>
          <w:tcPr>
            <w:tcW w:w="7797" w:type="dxa"/>
            <w:shd w:val="clear" w:color="auto" w:fill="B8CCE4"/>
          </w:tcPr>
          <w:p w14:paraId="61CB9662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 / ประเด็นการพิจารณา</w:t>
            </w:r>
          </w:p>
        </w:tc>
        <w:tc>
          <w:tcPr>
            <w:tcW w:w="2268" w:type="dxa"/>
            <w:shd w:val="clear" w:color="auto" w:fill="B8CCE4"/>
          </w:tcPr>
          <w:p w14:paraId="5A55226A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ค่าเป้าหมายมาตรฐาน/</w:t>
            </w:r>
          </w:p>
          <w:p w14:paraId="0F161D2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ประเด็นการพิจารณา</w:t>
            </w:r>
          </w:p>
        </w:tc>
      </w:tr>
      <w:tr w:rsidR="00224718" w:rsidRPr="00453C2C" w14:paraId="7F26EAEF" w14:textId="77777777" w:rsidTr="002A3DDE">
        <w:tc>
          <w:tcPr>
            <w:tcW w:w="7797" w:type="dxa"/>
            <w:shd w:val="clear" w:color="auto" w:fill="CCC0D9"/>
          </w:tcPr>
          <w:p w14:paraId="191A71C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 ๑  คุณภาพของเด็ก</w:t>
            </w:r>
          </w:p>
        </w:tc>
        <w:tc>
          <w:tcPr>
            <w:tcW w:w="2268" w:type="dxa"/>
            <w:shd w:val="clear" w:color="auto" w:fill="CCC0D9"/>
          </w:tcPr>
          <w:p w14:paraId="268CB5C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310703E4" w14:textId="77777777" w:rsidTr="002A3DDE">
        <w:tc>
          <w:tcPr>
            <w:tcW w:w="7797" w:type="dxa"/>
          </w:tcPr>
          <w:p w14:paraId="130FC9E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๑.๑ มีการพัฒนาด้านร่างกาย  แข็งแรง  มีสุขนิสัยที่ดี  และดูแลความปลอดภัยของ </w:t>
            </w:r>
          </w:p>
          <w:p w14:paraId="5FC0D51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ตนเองได้</w:t>
            </w:r>
          </w:p>
        </w:tc>
        <w:tc>
          <w:tcPr>
            <w:tcW w:w="2268" w:type="dxa"/>
          </w:tcPr>
          <w:p w14:paraId="03BAD19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3AFA0411" w14:textId="77777777" w:rsidTr="002A3DDE">
        <w:tc>
          <w:tcPr>
            <w:tcW w:w="7797" w:type="dxa"/>
          </w:tcPr>
          <w:p w14:paraId="752D1598" w14:textId="4AD10546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๑.๒ มีการพัฒนาด้านอารมณ์  จิตใจ  ควบคุม  และแสดงออกทางอารมณ์ได้</w:t>
            </w:r>
          </w:p>
        </w:tc>
        <w:tc>
          <w:tcPr>
            <w:tcW w:w="2268" w:type="dxa"/>
          </w:tcPr>
          <w:p w14:paraId="5DA26B4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C9B4B18" w14:textId="77777777" w:rsidTr="002A3DDE">
        <w:tc>
          <w:tcPr>
            <w:tcW w:w="7797" w:type="dxa"/>
          </w:tcPr>
          <w:p w14:paraId="247ADD63" w14:textId="350A1C90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๑.๓ มีการพัฒนาการด้านสังคม  ช่วย</w:t>
            </w:r>
            <w:r w:rsidR="007727D0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เ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หลือตนเอง  และเป็นสมาชิกที่ดีของสังคม</w:t>
            </w:r>
          </w:p>
        </w:tc>
        <w:tc>
          <w:tcPr>
            <w:tcW w:w="2268" w:type="dxa"/>
          </w:tcPr>
          <w:p w14:paraId="188BF74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7E47D7F" w14:textId="77777777" w:rsidTr="002A3DDE">
        <w:tc>
          <w:tcPr>
            <w:tcW w:w="7797" w:type="dxa"/>
          </w:tcPr>
          <w:p w14:paraId="7C9CB6CD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๑.๔ มีพัฒนาการด้านสติปัญญา  สื่อสารได้  มีทักษะการคิดพื้นฐานและแสวงหาความรู้ได้</w:t>
            </w:r>
          </w:p>
        </w:tc>
        <w:tc>
          <w:tcPr>
            <w:tcW w:w="2268" w:type="dxa"/>
          </w:tcPr>
          <w:p w14:paraId="231DC39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6F9A5D8" w14:textId="77777777" w:rsidTr="002A3DDE">
        <w:tc>
          <w:tcPr>
            <w:tcW w:w="7797" w:type="dxa"/>
            <w:shd w:val="clear" w:color="auto" w:fill="CCC0D9"/>
          </w:tcPr>
          <w:p w14:paraId="23AF599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 ๒  กระบวนการบริหารและจัดการ</w:t>
            </w:r>
          </w:p>
        </w:tc>
        <w:tc>
          <w:tcPr>
            <w:tcW w:w="2268" w:type="dxa"/>
            <w:shd w:val="clear" w:color="auto" w:fill="CCC0D9"/>
          </w:tcPr>
          <w:p w14:paraId="190CB147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3784ED36" w14:textId="77777777" w:rsidTr="002A3DDE">
        <w:tc>
          <w:tcPr>
            <w:tcW w:w="7797" w:type="dxa"/>
          </w:tcPr>
          <w:p w14:paraId="025C1A07" w14:textId="5FF6A2FE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๒.๑  มีหลักสูตรครอบคลุมพัฒนาการทั้ง ๔ ด้าน  สอดคล้องกับบริบทของท้องถิ่น</w:t>
            </w:r>
          </w:p>
        </w:tc>
        <w:tc>
          <w:tcPr>
            <w:tcW w:w="2268" w:type="dxa"/>
          </w:tcPr>
          <w:p w14:paraId="225F27C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6AA9E2A9" w14:textId="77777777" w:rsidTr="002A3DDE">
        <w:tc>
          <w:tcPr>
            <w:tcW w:w="7797" w:type="dxa"/>
          </w:tcPr>
          <w:p w14:paraId="018CEFC9" w14:textId="58D02F98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๒.๒  จัดคร</w:t>
            </w:r>
            <w:r w:rsidR="007727D0"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ู</w:t>
            </w: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ให้เพียงพอกับชั้นเรียน</w:t>
            </w:r>
          </w:p>
        </w:tc>
        <w:tc>
          <w:tcPr>
            <w:tcW w:w="2268" w:type="dxa"/>
          </w:tcPr>
          <w:p w14:paraId="16D7AA3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222492E9" w14:textId="77777777" w:rsidTr="002A3DDE">
        <w:tc>
          <w:tcPr>
            <w:tcW w:w="7797" w:type="dxa"/>
          </w:tcPr>
          <w:p w14:paraId="12695B34" w14:textId="3F311F14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๒.๓  ส่งเสริมให้ครูมีความเชี่ยวชาญด้านการจัดประสบการณ์</w:t>
            </w:r>
          </w:p>
        </w:tc>
        <w:tc>
          <w:tcPr>
            <w:tcW w:w="2268" w:type="dxa"/>
          </w:tcPr>
          <w:p w14:paraId="6EDCA7F7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29559C53" w14:textId="77777777" w:rsidTr="002A3DDE">
        <w:tc>
          <w:tcPr>
            <w:tcW w:w="7797" w:type="dxa"/>
          </w:tcPr>
          <w:p w14:paraId="7024C8F0" w14:textId="65938B18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๒.๔  จัดสภาพแวดล้อมและสื่อเพื่อการเรียนรู้อย่างปลอดภัยและเพียงพอ</w:t>
            </w:r>
          </w:p>
        </w:tc>
        <w:tc>
          <w:tcPr>
            <w:tcW w:w="2268" w:type="dxa"/>
          </w:tcPr>
          <w:p w14:paraId="4E3D864A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DCAD6BA" w14:textId="77777777" w:rsidTr="002A3DDE">
        <w:tc>
          <w:tcPr>
            <w:tcW w:w="7797" w:type="dxa"/>
          </w:tcPr>
          <w:p w14:paraId="545AF504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๒.๕  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2268" w:type="dxa"/>
          </w:tcPr>
          <w:p w14:paraId="407684A0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45AAD35F" w14:textId="77777777" w:rsidTr="002A3DDE">
        <w:tc>
          <w:tcPr>
            <w:tcW w:w="7797" w:type="dxa"/>
          </w:tcPr>
          <w:p w14:paraId="099C66E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๒.๖ 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2268" w:type="dxa"/>
          </w:tcPr>
          <w:p w14:paraId="5025654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5641DCB" w14:textId="77777777" w:rsidTr="002A3DDE">
        <w:tc>
          <w:tcPr>
            <w:tcW w:w="7797" w:type="dxa"/>
            <w:shd w:val="clear" w:color="auto" w:fill="CCC0D9"/>
          </w:tcPr>
          <w:p w14:paraId="457BAC0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 ๓  การจัดประสบการณ์ที่เน้นเด็กเป็นสำคัญ</w:t>
            </w:r>
          </w:p>
        </w:tc>
        <w:tc>
          <w:tcPr>
            <w:tcW w:w="2268" w:type="dxa"/>
            <w:shd w:val="clear" w:color="auto" w:fill="CCC0D9"/>
          </w:tcPr>
          <w:p w14:paraId="3483F53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8DDF9F0" w14:textId="77777777" w:rsidTr="002A3DDE">
        <w:tc>
          <w:tcPr>
            <w:tcW w:w="7797" w:type="dxa"/>
          </w:tcPr>
          <w:p w14:paraId="2CD7DF85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๓.๑  จัดประสบการณ์ที่ส่งเสริมให้เด็กมีการพัฒนาการทุกด้านอย่างสมดุลเต็มศักยภาพ</w:t>
            </w:r>
          </w:p>
        </w:tc>
        <w:tc>
          <w:tcPr>
            <w:tcW w:w="2268" w:type="dxa"/>
          </w:tcPr>
          <w:p w14:paraId="70A6C4E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ยอดเยี่ยม</w:t>
            </w:r>
          </w:p>
        </w:tc>
      </w:tr>
      <w:tr w:rsidR="00224718" w:rsidRPr="00453C2C" w14:paraId="355DD89E" w14:textId="77777777" w:rsidTr="002A3DDE">
        <w:tc>
          <w:tcPr>
            <w:tcW w:w="7797" w:type="dxa"/>
          </w:tcPr>
          <w:p w14:paraId="06CA426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๓.๒  สร้างโอกาสให้เด็กได้รับประสบการณ์ตรง  เล่นและปฏิบัติอย่างมีความสุข</w:t>
            </w:r>
          </w:p>
        </w:tc>
        <w:tc>
          <w:tcPr>
            <w:tcW w:w="2268" w:type="dxa"/>
          </w:tcPr>
          <w:p w14:paraId="1863526D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7EA1620C" w14:textId="77777777" w:rsidTr="002A3DDE">
        <w:tc>
          <w:tcPr>
            <w:tcW w:w="7797" w:type="dxa"/>
          </w:tcPr>
          <w:p w14:paraId="6C4C0800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๓.๓  จัดบรรยากาศที่เอื้อต่อการเรียนรู้ใช้สื่อเทคโนโลยีที่เหมาะสมกับวัย</w:t>
            </w:r>
          </w:p>
        </w:tc>
        <w:tc>
          <w:tcPr>
            <w:tcW w:w="2268" w:type="dxa"/>
          </w:tcPr>
          <w:p w14:paraId="3BDBE9B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01ACB07B" w14:textId="77777777" w:rsidTr="002A3DDE">
        <w:tc>
          <w:tcPr>
            <w:tcW w:w="7797" w:type="dxa"/>
          </w:tcPr>
          <w:p w14:paraId="103B6764" w14:textId="684C01D1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๓.๔  ประเมินพัฒนาการเด็กตามสภาพจริงและนำผล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2268" w:type="dxa"/>
          </w:tcPr>
          <w:p w14:paraId="51FA12B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73324E07" w14:textId="77777777" w:rsidTr="006C37ED">
        <w:tc>
          <w:tcPr>
            <w:tcW w:w="7797" w:type="dxa"/>
            <w:shd w:val="clear" w:color="auto" w:fill="CCCCFF"/>
          </w:tcPr>
          <w:p w14:paraId="58FB026C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สรุปผลการประเมินในภาพรวมของสถานศึกษา</w:t>
            </w:r>
          </w:p>
        </w:tc>
        <w:tc>
          <w:tcPr>
            <w:tcW w:w="2268" w:type="dxa"/>
            <w:shd w:val="clear" w:color="auto" w:fill="CCCCFF"/>
          </w:tcPr>
          <w:p w14:paraId="3098DBBA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b/>
                <w:bCs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</w:tbl>
    <w:p w14:paraId="6BE84C1D" w14:textId="77777777" w:rsidR="00224718" w:rsidRPr="00453C2C" w:rsidRDefault="00224718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022C6F3" w14:textId="04A4C558" w:rsidR="00223333" w:rsidRPr="00453C2C" w:rsidRDefault="00223333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35A1D4F2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67B6AF4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89B8307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8FB4560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59A511D9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2918907D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B860295" w14:textId="77777777" w:rsidR="0066555F" w:rsidRPr="00453C2C" w:rsidRDefault="0066555F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40337232" w14:textId="10B0CEF8" w:rsidR="00F90255" w:rsidRPr="00453C2C" w:rsidRDefault="00F90255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A00BBA9" w14:textId="77777777" w:rsidR="00F90255" w:rsidRPr="00453C2C" w:rsidRDefault="00F90255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7FC6E49" w14:textId="392C2BBF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lastRenderedPageBreak/>
        <w:t xml:space="preserve">การกำหนดค่าเป้าหมายตามมาตรฐานการศึกษาของสถานศึกษา  </w:t>
      </w:r>
    </w:p>
    <w:p w14:paraId="2A1FDDA8" w14:textId="5D776821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เพื่อการประกันคุณภาพภายในของสถานศึกษา  ปีการศึกษา </w:t>
      </w:r>
      <w:r w:rsidR="007335C3"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238748AE" w14:textId="77777777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เรื่อง  กำหนดค่าเป้าหมายตามมาตรฐานการศึกษาของสถานศึกษา  ระดับการศึกษาขั้นพื้นฐาน</w:t>
      </w:r>
    </w:p>
    <w:p w14:paraId="39033076" w14:textId="4FBD7D3E" w:rsidR="00224718" w:rsidRPr="00453C2C" w:rsidRDefault="00224718" w:rsidP="000222FE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..................................................................................................</w:t>
      </w:r>
    </w:p>
    <w:p w14:paraId="4A66EF7D" w14:textId="77777777" w:rsidR="00224718" w:rsidRPr="00453C2C" w:rsidRDefault="00224718" w:rsidP="00224718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auto"/>
          <w:kern w:val="0"/>
          <w:sz w:val="12"/>
          <w:szCs w:val="12"/>
          <w:lang w:val="en-US" w:eastAsia="en-US" w:bidi="th-TH"/>
        </w:rPr>
      </w:pPr>
    </w:p>
    <w:tbl>
      <w:tblPr>
        <w:tblStyle w:val="110"/>
        <w:tblW w:w="5354" w:type="pct"/>
        <w:tblLook w:val="04A0" w:firstRow="1" w:lastRow="0" w:firstColumn="1" w:lastColumn="0" w:noHBand="0" w:noVBand="1"/>
      </w:tblPr>
      <w:tblGrid>
        <w:gridCol w:w="456"/>
        <w:gridCol w:w="7595"/>
        <w:gridCol w:w="1603"/>
      </w:tblGrid>
      <w:tr w:rsidR="00224718" w:rsidRPr="00453C2C" w14:paraId="2001F633" w14:textId="77777777" w:rsidTr="002A3DDE">
        <w:tc>
          <w:tcPr>
            <w:tcW w:w="8094" w:type="dxa"/>
            <w:gridSpan w:val="2"/>
            <w:shd w:val="clear" w:color="auto" w:fill="F9B3B3"/>
            <w:hideMark/>
          </w:tcPr>
          <w:p w14:paraId="69FE795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bookmarkStart w:id="12" w:name="_Hlk69822465"/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</w:t>
            </w:r>
          </w:p>
        </w:tc>
        <w:tc>
          <w:tcPr>
            <w:tcW w:w="1607" w:type="dxa"/>
            <w:shd w:val="clear" w:color="auto" w:fill="F9B3B3"/>
            <w:hideMark/>
          </w:tcPr>
          <w:p w14:paraId="6281936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ค่าเป้าหมาย</w:t>
            </w:r>
          </w:p>
        </w:tc>
      </w:tr>
      <w:bookmarkEnd w:id="12"/>
      <w:tr w:rsidR="00224718" w:rsidRPr="00453C2C" w14:paraId="69050EEC" w14:textId="77777777" w:rsidTr="002A3DDE">
        <w:tc>
          <w:tcPr>
            <w:tcW w:w="8094" w:type="dxa"/>
            <w:gridSpan w:val="2"/>
            <w:shd w:val="clear" w:color="auto" w:fill="D9D9D9"/>
            <w:hideMark/>
          </w:tcPr>
          <w:p w14:paraId="064EB316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FF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๑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คุณภาพของผู้เรียน</w:t>
            </w:r>
          </w:p>
        </w:tc>
        <w:tc>
          <w:tcPr>
            <w:tcW w:w="1607" w:type="dxa"/>
            <w:shd w:val="clear" w:color="auto" w:fill="D9D9D9"/>
            <w:hideMark/>
          </w:tcPr>
          <w:p w14:paraId="1438FB1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FF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6FFCFE94" w14:textId="77777777" w:rsidTr="002A3DDE">
        <w:tc>
          <w:tcPr>
            <w:tcW w:w="8094" w:type="dxa"/>
            <w:gridSpan w:val="2"/>
            <w:shd w:val="clear" w:color="auto" w:fill="D9D9D9"/>
            <w:hideMark/>
          </w:tcPr>
          <w:p w14:paraId="021A59B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ประเด็นหลักที่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  <w:t xml:space="preserve"> 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eastAsia="en-US"/>
              </w:rPr>
              <w:t>ผลสัมฤทธิ์ทางวิชาการของผู้เรียน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000000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7" w:type="dxa"/>
            <w:shd w:val="clear" w:color="auto" w:fill="D9D9D9"/>
          </w:tcPr>
          <w:p w14:paraId="47F07D20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76B73CC3" w14:textId="77777777" w:rsidTr="002A3DDE">
        <w:tc>
          <w:tcPr>
            <w:tcW w:w="457" w:type="dxa"/>
            <w:hideMark/>
          </w:tcPr>
          <w:p w14:paraId="57BF6F5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637" w:type="dxa"/>
            <w:hideMark/>
          </w:tcPr>
          <w:p w14:paraId="661E8AD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ความสามารถในการอ่าน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การเขียน การสื่อสารและการคิดคำนวณ</w:t>
            </w:r>
          </w:p>
        </w:tc>
        <w:tc>
          <w:tcPr>
            <w:tcW w:w="1607" w:type="dxa"/>
          </w:tcPr>
          <w:p w14:paraId="3CC1ED3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7F46CB65" w14:textId="77777777" w:rsidTr="002A3DDE">
        <w:tc>
          <w:tcPr>
            <w:tcW w:w="457" w:type="dxa"/>
            <w:hideMark/>
          </w:tcPr>
          <w:p w14:paraId="6EA2EB7D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7B3114EA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๑) ผู้เรียนร้อยละ ๖๐ มีทักษะการอ่านภาษาไทย </w:t>
            </w:r>
          </w:p>
        </w:tc>
        <w:tc>
          <w:tcPr>
            <w:tcW w:w="1607" w:type="dxa"/>
            <w:hideMark/>
          </w:tcPr>
          <w:p w14:paraId="24FC549D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2A3A13E6" w14:textId="77777777" w:rsidTr="002A3DDE">
        <w:tc>
          <w:tcPr>
            <w:tcW w:w="457" w:type="dxa"/>
            <w:hideMark/>
          </w:tcPr>
          <w:p w14:paraId="59F5E30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4912FE1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๒) ผู้เรียนร้อยละ ๕๐ มีทักษะการอ่านอังกฤษ</w:t>
            </w:r>
          </w:p>
        </w:tc>
        <w:tc>
          <w:tcPr>
            <w:tcW w:w="1607" w:type="dxa"/>
            <w:hideMark/>
          </w:tcPr>
          <w:p w14:paraId="78A9EEC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1AB2528D" w14:textId="77777777" w:rsidTr="002A3DDE">
        <w:tc>
          <w:tcPr>
            <w:tcW w:w="457" w:type="dxa"/>
            <w:hideMark/>
          </w:tcPr>
          <w:p w14:paraId="111A1CA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31CABC3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๓) ผู้เรียนร้อยละ ๗๐ มีทักษะการเขียนภาษาไทย</w:t>
            </w:r>
          </w:p>
        </w:tc>
        <w:tc>
          <w:tcPr>
            <w:tcW w:w="1607" w:type="dxa"/>
            <w:hideMark/>
          </w:tcPr>
          <w:p w14:paraId="49A359A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3B560B25" w14:textId="77777777" w:rsidTr="002A3DDE">
        <w:tc>
          <w:tcPr>
            <w:tcW w:w="457" w:type="dxa"/>
            <w:hideMark/>
          </w:tcPr>
          <w:p w14:paraId="4615B5A0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49E5A320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๔) ผู้เรียนร้อยละ ๕๐ มีทักษะการเขียนอังกฤษ</w:t>
            </w:r>
          </w:p>
        </w:tc>
        <w:tc>
          <w:tcPr>
            <w:tcW w:w="1607" w:type="dxa"/>
            <w:hideMark/>
          </w:tcPr>
          <w:p w14:paraId="09AFE0F7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02EC21A3" w14:textId="77777777" w:rsidTr="002A3DDE">
        <w:tc>
          <w:tcPr>
            <w:tcW w:w="457" w:type="dxa"/>
            <w:hideMark/>
          </w:tcPr>
          <w:p w14:paraId="6EF652B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7AD14E16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๕) ผู้เรียนร้อยละ ๗๐ มีทักษะการสื่อสาร (การฟัง พูด) ภาษาไทย</w:t>
            </w:r>
          </w:p>
        </w:tc>
        <w:tc>
          <w:tcPr>
            <w:tcW w:w="1607" w:type="dxa"/>
            <w:hideMark/>
          </w:tcPr>
          <w:p w14:paraId="4AADA6FD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6D7DEFA" w14:textId="77777777" w:rsidTr="002A3DDE">
        <w:tc>
          <w:tcPr>
            <w:tcW w:w="457" w:type="dxa"/>
            <w:hideMark/>
          </w:tcPr>
          <w:p w14:paraId="37D3290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3AD8ED7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๖) ผู้เรียนร้อยละ ๖๐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มีทักษะการสื่อสาร(การฟัง พูด) ภาษาอังกฤษ</w:t>
            </w:r>
          </w:p>
        </w:tc>
        <w:tc>
          <w:tcPr>
            <w:tcW w:w="1607" w:type="dxa"/>
            <w:hideMark/>
          </w:tcPr>
          <w:p w14:paraId="2F1A1657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5ECC7797" w14:textId="77777777" w:rsidTr="002A3DDE">
        <w:tc>
          <w:tcPr>
            <w:tcW w:w="457" w:type="dxa"/>
            <w:hideMark/>
          </w:tcPr>
          <w:p w14:paraId="7291C85A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  <w:hideMark/>
          </w:tcPr>
          <w:p w14:paraId="5DC012FD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๗) ผู้เรียนร้อยละ ๖๐ มีทักษะในการคิดคำนวณ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7" w:type="dxa"/>
            <w:hideMark/>
          </w:tcPr>
          <w:p w14:paraId="2CA55C2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7CB01DCA" w14:textId="77777777" w:rsidTr="002A3DDE">
        <w:tc>
          <w:tcPr>
            <w:tcW w:w="457" w:type="dxa"/>
            <w:hideMark/>
          </w:tcPr>
          <w:p w14:paraId="6514C3A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637" w:type="dxa"/>
            <w:hideMark/>
          </w:tcPr>
          <w:p w14:paraId="68A1E74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มีความสามารถในการคิดวิเคราะห์ คิดอย่างมีวิจารณญาณ อภิปรายแลกเปลี่ยนความคิดเห็นและแก้ปัญหา</w:t>
            </w:r>
          </w:p>
        </w:tc>
        <w:tc>
          <w:tcPr>
            <w:tcW w:w="1607" w:type="dxa"/>
            <w:hideMark/>
          </w:tcPr>
          <w:p w14:paraId="26328F4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690C7FF7" w14:textId="77777777" w:rsidTr="002A3DDE">
        <w:tc>
          <w:tcPr>
            <w:tcW w:w="457" w:type="dxa"/>
          </w:tcPr>
          <w:p w14:paraId="0B73BDA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723F7F7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๒.๑) ผู้เรียนสามารถเขียนโครงงานคุณธรรม ในการแก้ปัญหา/พัฒนาตนเอง ชั้นเรียนละ  </w:t>
            </w:r>
          </w:p>
          <w:p w14:paraId="0909E33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๑ โครงงาน</w:t>
            </w:r>
          </w:p>
        </w:tc>
        <w:tc>
          <w:tcPr>
            <w:tcW w:w="1607" w:type="dxa"/>
          </w:tcPr>
          <w:p w14:paraId="5B5F109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D610F60" w14:textId="77777777" w:rsidTr="002A3DDE">
        <w:tc>
          <w:tcPr>
            <w:tcW w:w="457" w:type="dxa"/>
          </w:tcPr>
          <w:p w14:paraId="1F96246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5DFEB4E4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๒.๒) ผู้เรียนมีทักษะกระบวนการเรียนรู้ ตามแนวทาง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STEM,SMT </w:t>
            </w:r>
          </w:p>
        </w:tc>
        <w:tc>
          <w:tcPr>
            <w:tcW w:w="1607" w:type="dxa"/>
          </w:tcPr>
          <w:p w14:paraId="0F6E813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0DB028A1" w14:textId="77777777" w:rsidTr="002A3DDE">
        <w:tc>
          <w:tcPr>
            <w:tcW w:w="457" w:type="dxa"/>
          </w:tcPr>
          <w:p w14:paraId="2F97A64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67D2A172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๒.๓) ผู้เรียนสามารถใช้กิจกรรมลดเวลาเรียน เพิ่มเวลารู้แก้ปัญหา/พัฒนาตนเองได้</w:t>
            </w:r>
          </w:p>
        </w:tc>
        <w:tc>
          <w:tcPr>
            <w:tcW w:w="1607" w:type="dxa"/>
          </w:tcPr>
          <w:p w14:paraId="1688805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1A9893FE" w14:textId="77777777" w:rsidTr="002A3DDE">
        <w:tc>
          <w:tcPr>
            <w:tcW w:w="457" w:type="dxa"/>
          </w:tcPr>
          <w:p w14:paraId="3A13639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14E1173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๒.๔) ผู้เรียนชั้นประถมศึกษาปีที่ ๑ - ชั้นประถมศึกษาปีที่ ๖ มีความรู้</w:t>
            </w:r>
          </w:p>
          <w:p w14:paraId="1A444DA8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     ด้านสิ่งแวดล้อมหรือด้านการจัดการขยะได้</w:t>
            </w:r>
          </w:p>
        </w:tc>
        <w:tc>
          <w:tcPr>
            <w:tcW w:w="1607" w:type="dxa"/>
          </w:tcPr>
          <w:p w14:paraId="4963F41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60B29224" w14:textId="77777777" w:rsidTr="002A3DDE">
        <w:tc>
          <w:tcPr>
            <w:tcW w:w="457" w:type="dxa"/>
            <w:hideMark/>
          </w:tcPr>
          <w:p w14:paraId="6A72252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637" w:type="dxa"/>
            <w:hideMark/>
          </w:tcPr>
          <w:p w14:paraId="3807431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มีความสามารถในการสร้างนวัตกรรม</w:t>
            </w:r>
          </w:p>
        </w:tc>
        <w:tc>
          <w:tcPr>
            <w:tcW w:w="1607" w:type="dxa"/>
            <w:hideMark/>
          </w:tcPr>
          <w:p w14:paraId="09A6D7D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72E745EC" w14:textId="77777777" w:rsidTr="002A3DDE">
        <w:tc>
          <w:tcPr>
            <w:tcW w:w="457" w:type="dxa"/>
          </w:tcPr>
          <w:p w14:paraId="3D9D5CC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58FCEEC5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๓.๑) ผู้เรียนสามารถสร้างนวัตกรรมโดยผ่านกระบวนการทำโครงงานวิทยาศาสตร์และสามารถนำไปใช้ได้จริง</w:t>
            </w:r>
          </w:p>
        </w:tc>
        <w:tc>
          <w:tcPr>
            <w:tcW w:w="1607" w:type="dxa"/>
          </w:tcPr>
          <w:p w14:paraId="7A60E96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2EA46866" w14:textId="77777777" w:rsidTr="002A3DDE">
        <w:tc>
          <w:tcPr>
            <w:tcW w:w="457" w:type="dxa"/>
          </w:tcPr>
          <w:p w14:paraId="2D72546A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161D2CB8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๓.๒) ผู้เรียนสามารถสร้างผลงาน/ชิ้นงานจากกิจกรรม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STEM Education / SMT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ชั้นเรียนละ ๑ ชิ้นงาน</w:t>
            </w:r>
          </w:p>
        </w:tc>
        <w:tc>
          <w:tcPr>
            <w:tcW w:w="1607" w:type="dxa"/>
          </w:tcPr>
          <w:p w14:paraId="784949E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7F490869" w14:textId="77777777" w:rsidTr="002A3DDE">
        <w:tc>
          <w:tcPr>
            <w:tcW w:w="457" w:type="dxa"/>
            <w:hideMark/>
          </w:tcPr>
          <w:p w14:paraId="7445F049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637" w:type="dxa"/>
            <w:hideMark/>
          </w:tcPr>
          <w:p w14:paraId="3A201B8D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มีความสามารถในการใช้เทคโนโลยีสารสนเทศและการสื่อสาร</w:t>
            </w:r>
          </w:p>
        </w:tc>
        <w:tc>
          <w:tcPr>
            <w:tcW w:w="1607" w:type="dxa"/>
            <w:hideMark/>
          </w:tcPr>
          <w:p w14:paraId="7CCDD3F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38BD4FC4" w14:textId="77777777" w:rsidTr="002A3DDE">
        <w:tc>
          <w:tcPr>
            <w:tcW w:w="457" w:type="dxa"/>
          </w:tcPr>
          <w:p w14:paraId="2FD49D2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0A9DC87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๔.๑) ผู้เรียนร้อยละ ๗๐ มีทักษะในการใช้เทคโนโลยีสารสนเทศและการสื่อสาร</w:t>
            </w:r>
          </w:p>
        </w:tc>
        <w:tc>
          <w:tcPr>
            <w:tcW w:w="1607" w:type="dxa"/>
          </w:tcPr>
          <w:p w14:paraId="6221761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27CD0765" w14:textId="77777777" w:rsidTr="002A3DDE">
        <w:tc>
          <w:tcPr>
            <w:tcW w:w="457" w:type="dxa"/>
          </w:tcPr>
          <w:p w14:paraId="51A9D72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7BAF37B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๔.๒) ผู้เรียนร้อยละ ๗๐ สามารถสืบค้นข้อมูลจากอินเตอร์เน็ตสรุปความรู้ด้วนตนเองได้</w:t>
            </w:r>
          </w:p>
        </w:tc>
        <w:tc>
          <w:tcPr>
            <w:tcW w:w="1607" w:type="dxa"/>
          </w:tcPr>
          <w:p w14:paraId="0BFA990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</w:tbl>
    <w:p w14:paraId="7FA17877" w14:textId="77777777" w:rsidR="00224718" w:rsidRDefault="00224718" w:rsidP="00224718">
      <w:pPr>
        <w:ind w:left="0"/>
        <w:rPr>
          <w:rFonts w:ascii="TH SarabunIT๙" w:eastAsia="Century Gothic" w:hAnsi="TH SarabunIT๙" w:cs="TH SarabunIT๙"/>
          <w:color w:val="595959"/>
          <w:szCs w:val="24"/>
          <w:lang w:bidi="th-TH"/>
        </w:rPr>
      </w:pPr>
    </w:p>
    <w:p w14:paraId="48AE8931" w14:textId="77777777" w:rsidR="00FC5F7B" w:rsidRDefault="00FC5F7B" w:rsidP="00224718">
      <w:pPr>
        <w:ind w:left="0"/>
        <w:rPr>
          <w:rFonts w:ascii="TH SarabunIT๙" w:eastAsia="Century Gothic" w:hAnsi="TH SarabunIT๙" w:cs="TH SarabunIT๙"/>
          <w:color w:val="595959"/>
          <w:szCs w:val="24"/>
          <w:lang w:bidi="th-TH"/>
        </w:rPr>
      </w:pPr>
    </w:p>
    <w:p w14:paraId="1337CB88" w14:textId="77777777" w:rsidR="00FC5F7B" w:rsidRPr="00453C2C" w:rsidRDefault="00FC5F7B" w:rsidP="00224718">
      <w:pPr>
        <w:ind w:left="0"/>
        <w:rPr>
          <w:rFonts w:ascii="TH SarabunIT๙" w:eastAsia="Century Gothic" w:hAnsi="TH SarabunIT๙" w:cs="TH SarabunIT๙"/>
          <w:color w:val="595959"/>
          <w:szCs w:val="24"/>
          <w:cs/>
          <w:lang w:bidi="th-TH"/>
        </w:rPr>
      </w:pPr>
    </w:p>
    <w:tbl>
      <w:tblPr>
        <w:tblStyle w:val="110"/>
        <w:tblW w:w="5354" w:type="pct"/>
        <w:tblLook w:val="04A0" w:firstRow="1" w:lastRow="0" w:firstColumn="1" w:lastColumn="0" w:noHBand="0" w:noVBand="1"/>
      </w:tblPr>
      <w:tblGrid>
        <w:gridCol w:w="457"/>
        <w:gridCol w:w="7594"/>
        <w:gridCol w:w="1603"/>
      </w:tblGrid>
      <w:tr w:rsidR="00224718" w:rsidRPr="00453C2C" w14:paraId="04670873" w14:textId="77777777" w:rsidTr="002A3DDE">
        <w:tc>
          <w:tcPr>
            <w:tcW w:w="8094" w:type="dxa"/>
            <w:gridSpan w:val="2"/>
            <w:shd w:val="clear" w:color="auto" w:fill="F9B3B3"/>
          </w:tcPr>
          <w:p w14:paraId="7097781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มาตรฐาน</w:t>
            </w:r>
          </w:p>
        </w:tc>
        <w:tc>
          <w:tcPr>
            <w:tcW w:w="1607" w:type="dxa"/>
            <w:shd w:val="clear" w:color="auto" w:fill="F9B3B3"/>
          </w:tcPr>
          <w:p w14:paraId="7DE63AB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ค่าเป้าหมาย</w:t>
            </w:r>
          </w:p>
        </w:tc>
      </w:tr>
      <w:tr w:rsidR="00224718" w:rsidRPr="00453C2C" w14:paraId="1A07E880" w14:textId="77777777" w:rsidTr="002A3DDE">
        <w:tc>
          <w:tcPr>
            <w:tcW w:w="457" w:type="dxa"/>
            <w:hideMark/>
          </w:tcPr>
          <w:p w14:paraId="7FBBDD6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๕</w:t>
            </w:r>
          </w:p>
        </w:tc>
        <w:tc>
          <w:tcPr>
            <w:tcW w:w="7637" w:type="dxa"/>
            <w:hideMark/>
          </w:tcPr>
          <w:p w14:paraId="65295FA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มีผลสัมฤทธิ์ทางการเรียนตามหลักสูตรสถานศึกษา</w:t>
            </w:r>
          </w:p>
        </w:tc>
        <w:tc>
          <w:tcPr>
            <w:tcW w:w="1607" w:type="dxa"/>
            <w:hideMark/>
          </w:tcPr>
          <w:p w14:paraId="7F4876F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66E3E8D6" w14:textId="77777777" w:rsidTr="002A3DDE">
        <w:tc>
          <w:tcPr>
            <w:tcW w:w="457" w:type="dxa"/>
            <w:hideMark/>
          </w:tcPr>
          <w:p w14:paraId="3C6F2E2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104B264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๕.๑) ผู้เรียนร้อยละ ๖๐ มีผลเรียนเฉลี่ยรวมตามหลักสูตรสถานศึกษาในระดับ ๓ ขึ้นไป</w:t>
            </w:r>
          </w:p>
        </w:tc>
        <w:tc>
          <w:tcPr>
            <w:tcW w:w="1607" w:type="dxa"/>
            <w:hideMark/>
          </w:tcPr>
          <w:p w14:paraId="2E073E0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0F70989C" w14:textId="77777777" w:rsidTr="002A3DDE">
        <w:trPr>
          <w:trHeight w:val="366"/>
        </w:trPr>
        <w:tc>
          <w:tcPr>
            <w:tcW w:w="457" w:type="dxa"/>
            <w:hideMark/>
          </w:tcPr>
          <w:p w14:paraId="5068467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637" w:type="dxa"/>
          </w:tcPr>
          <w:p w14:paraId="4B640C36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๕.๒) ผู้เรียนมีคะแนนเฉลี่ยจากผลการทดสอบระดับชาติ  (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O-NET,NT)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สูงขึ้น  ร้อยละ ๒</w:t>
            </w:r>
          </w:p>
        </w:tc>
        <w:tc>
          <w:tcPr>
            <w:tcW w:w="1607" w:type="dxa"/>
            <w:hideMark/>
          </w:tcPr>
          <w:p w14:paraId="58354A4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255B5C12" w14:textId="77777777" w:rsidTr="002A3DDE">
        <w:tc>
          <w:tcPr>
            <w:tcW w:w="457" w:type="dxa"/>
          </w:tcPr>
          <w:p w14:paraId="6D9B5F5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7637" w:type="dxa"/>
          </w:tcPr>
          <w:p w14:paraId="7CA4FE5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มีความรู้ ทักษะพื้นฐาน และเจตคติที่ดีต่องานอาชีพ</w:t>
            </w:r>
          </w:p>
        </w:tc>
        <w:tc>
          <w:tcPr>
            <w:tcW w:w="1607" w:type="dxa"/>
          </w:tcPr>
          <w:p w14:paraId="60BF48D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14477006" w14:textId="77777777" w:rsidTr="002A3DDE">
        <w:tc>
          <w:tcPr>
            <w:tcW w:w="457" w:type="dxa"/>
          </w:tcPr>
          <w:p w14:paraId="3CE7D5D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25034E88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)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ผู้เรียนร้อยละ ๖๐ มีความรู้และทักษะพื้นฐาน งานอาชีพอย่างน้อย ๑ อาชีพ</w:t>
            </w:r>
          </w:p>
        </w:tc>
        <w:tc>
          <w:tcPr>
            <w:tcW w:w="1607" w:type="dxa"/>
          </w:tcPr>
          <w:p w14:paraId="0AE87E7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4A501283" w14:textId="77777777" w:rsidTr="002A3DDE">
        <w:tc>
          <w:tcPr>
            <w:tcW w:w="8094" w:type="dxa"/>
            <w:gridSpan w:val="2"/>
            <w:shd w:val="clear" w:color="auto" w:fill="D9D9D9"/>
          </w:tcPr>
          <w:p w14:paraId="13A147C9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FF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ประเด็นหลักที่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>.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คุณลักษณะที่พึงประสงค์ของผู้เรียน</w:t>
            </w:r>
          </w:p>
        </w:tc>
        <w:tc>
          <w:tcPr>
            <w:tcW w:w="1607" w:type="dxa"/>
            <w:shd w:val="clear" w:color="auto" w:fill="D9D9D9"/>
          </w:tcPr>
          <w:p w14:paraId="2D4BA6F0" w14:textId="483C8A33" w:rsidR="00224718" w:rsidRPr="00930A2C" w:rsidRDefault="00930A2C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224718" w:rsidRPr="00453C2C" w14:paraId="41B2B588" w14:textId="77777777" w:rsidTr="002A3DDE">
        <w:tc>
          <w:tcPr>
            <w:tcW w:w="457" w:type="dxa"/>
          </w:tcPr>
          <w:p w14:paraId="7CE316C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637" w:type="dxa"/>
          </w:tcPr>
          <w:p w14:paraId="2EEF00A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การมีคุณลักษณะและค่านิยมที่ดีตามสถานศึกษากำหนด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7" w:type="dxa"/>
          </w:tcPr>
          <w:p w14:paraId="21F7FD07" w14:textId="2BBE8D21" w:rsidR="00224718" w:rsidRPr="00930A2C" w:rsidRDefault="00930A2C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224718" w:rsidRPr="00453C2C" w14:paraId="133DCD7B" w14:textId="77777777" w:rsidTr="002A3DDE">
        <w:tc>
          <w:tcPr>
            <w:tcW w:w="457" w:type="dxa"/>
          </w:tcPr>
          <w:p w14:paraId="7FEB00E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758E068A" w14:textId="11A85841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๑.๑</w:t>
            </w:r>
            <w:r w:rsidR="00B83E2B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)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ผู้เรียนร้อยละ ๗๐ มีคุณลักษณะอันพึงประสงค์ตามหลักสูตรสถานศึกษากำหนด</w:t>
            </w:r>
          </w:p>
        </w:tc>
        <w:tc>
          <w:tcPr>
            <w:tcW w:w="1607" w:type="dxa"/>
          </w:tcPr>
          <w:p w14:paraId="649DC28F" w14:textId="12EF479B" w:rsidR="00224718" w:rsidRPr="00930A2C" w:rsidRDefault="00930A2C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224718" w:rsidRPr="00453C2C" w14:paraId="46FB082D" w14:textId="77777777" w:rsidTr="002A3DDE">
        <w:tc>
          <w:tcPr>
            <w:tcW w:w="457" w:type="dxa"/>
          </w:tcPr>
          <w:p w14:paraId="45009FE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44025D6B" w14:textId="024E717C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๑.๒</w:t>
            </w:r>
            <w:r w:rsidR="00B83E2B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)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ผู้เรียนร้อยละ ๗๐ มีค่านิยมที่ดีตามที่สถานศึกษากำหนด</w:t>
            </w:r>
          </w:p>
        </w:tc>
        <w:tc>
          <w:tcPr>
            <w:tcW w:w="1607" w:type="dxa"/>
          </w:tcPr>
          <w:p w14:paraId="29C6B42E" w14:textId="3BE14208" w:rsidR="00224718" w:rsidRPr="00930A2C" w:rsidRDefault="00930A2C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930A2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224718" w:rsidRPr="00453C2C" w14:paraId="513A1CED" w14:textId="77777777" w:rsidTr="002A3DDE">
        <w:tc>
          <w:tcPr>
            <w:tcW w:w="457" w:type="dxa"/>
          </w:tcPr>
          <w:p w14:paraId="27757A6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637" w:type="dxa"/>
          </w:tcPr>
          <w:p w14:paraId="60E62D1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ความภาคภูมิใจในท้องถิ่นและความเป็นไทย</w:t>
            </w:r>
          </w:p>
        </w:tc>
        <w:tc>
          <w:tcPr>
            <w:tcW w:w="1607" w:type="dxa"/>
          </w:tcPr>
          <w:p w14:paraId="795BC8FA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0B7CE78" w14:textId="77777777" w:rsidTr="002A3DDE">
        <w:tc>
          <w:tcPr>
            <w:tcW w:w="457" w:type="dxa"/>
          </w:tcPr>
          <w:p w14:paraId="3D747E8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3927A185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๑) ผู้เรียนร้อยละ ๗๐ เข้าร่วมกิจกรรมวันสำคัญของท้องถิ่น อนุรักษ์วัฒนธรรมประเพณี และภูมิปัญญาไทย</w:t>
            </w:r>
          </w:p>
        </w:tc>
        <w:tc>
          <w:tcPr>
            <w:tcW w:w="1607" w:type="dxa"/>
          </w:tcPr>
          <w:p w14:paraId="406C2AEE" w14:textId="2D60407C" w:rsidR="00224718" w:rsidRPr="00930A2C" w:rsidRDefault="00930A2C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224718" w:rsidRPr="00453C2C" w14:paraId="31C7A186" w14:textId="77777777" w:rsidTr="002A3DDE">
        <w:tc>
          <w:tcPr>
            <w:tcW w:w="457" w:type="dxa"/>
          </w:tcPr>
          <w:p w14:paraId="76789B8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0BF42E6B" w14:textId="3F6E9DCB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๒) ผู้เรียนร้อยละ ๗๐ มีมารยาท มีสัมมาคารวะต่อพ่อแม่ ครูอาจารย์และบุคคลทั่วไป</w:t>
            </w:r>
          </w:p>
        </w:tc>
        <w:tc>
          <w:tcPr>
            <w:tcW w:w="1607" w:type="dxa"/>
          </w:tcPr>
          <w:p w14:paraId="31A5695B" w14:textId="19952F9D" w:rsidR="00224718" w:rsidRPr="00930A2C" w:rsidRDefault="00930A2C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ดีเลิศ</w:t>
            </w:r>
          </w:p>
        </w:tc>
      </w:tr>
      <w:tr w:rsidR="00224718" w:rsidRPr="00453C2C" w14:paraId="350ED0B4" w14:textId="77777777" w:rsidTr="002A3DDE">
        <w:tc>
          <w:tcPr>
            <w:tcW w:w="457" w:type="dxa"/>
          </w:tcPr>
          <w:p w14:paraId="528C66D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637" w:type="dxa"/>
          </w:tcPr>
          <w:p w14:paraId="6F53670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1607" w:type="dxa"/>
          </w:tcPr>
          <w:p w14:paraId="6DA38413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604450A7" w14:textId="77777777" w:rsidTr="002A3DDE">
        <w:tc>
          <w:tcPr>
            <w:tcW w:w="457" w:type="dxa"/>
          </w:tcPr>
          <w:p w14:paraId="1469505A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273C40B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๓.๑) ผู้เรียนร้อยละ ๘๐ เข้าร่วมและปฏิบัติกิจกรรมที่สถานศึกษาจัดขึ้นจนสำเร็จ</w:t>
            </w:r>
          </w:p>
        </w:tc>
        <w:tc>
          <w:tcPr>
            <w:tcW w:w="1607" w:type="dxa"/>
          </w:tcPr>
          <w:p w14:paraId="4D8AC8C0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39464DA0" w14:textId="77777777" w:rsidTr="002A3DDE">
        <w:tc>
          <w:tcPr>
            <w:tcW w:w="457" w:type="dxa"/>
          </w:tcPr>
          <w:p w14:paraId="37D70DE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637" w:type="dxa"/>
          </w:tcPr>
          <w:p w14:paraId="503C4A34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สุขภาวะทางร่างกายและจิตสังคม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7" w:type="dxa"/>
          </w:tcPr>
          <w:p w14:paraId="33F78216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5CACFED" w14:textId="77777777" w:rsidTr="002A3DDE">
        <w:tc>
          <w:tcPr>
            <w:tcW w:w="457" w:type="dxa"/>
          </w:tcPr>
          <w:p w14:paraId="591CBF7A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3EEA88A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๔.๑) ผู้เรียนร้อยละ ๘๐ สุขภาพร่างกายแข็งแรง</w:t>
            </w:r>
          </w:p>
        </w:tc>
        <w:tc>
          <w:tcPr>
            <w:tcW w:w="1607" w:type="dxa"/>
          </w:tcPr>
          <w:p w14:paraId="468A617D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5007A082" w14:textId="77777777" w:rsidTr="002A3DDE">
        <w:tc>
          <w:tcPr>
            <w:tcW w:w="457" w:type="dxa"/>
          </w:tcPr>
          <w:p w14:paraId="109796E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22860E84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๔.๒) ผู้เรียนร้อยละ ๘๐ รักษาอารมณ์และสุขภาพจิตให้ดีอยู่เสมอ ไม่ใช้ความรุนแรงในการแก้ปัญหา</w:t>
            </w:r>
          </w:p>
        </w:tc>
        <w:tc>
          <w:tcPr>
            <w:tcW w:w="1607" w:type="dxa"/>
          </w:tcPr>
          <w:p w14:paraId="0BE7A091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58FF2AF1" w14:textId="77777777" w:rsidTr="002A3DDE">
        <w:tc>
          <w:tcPr>
            <w:tcW w:w="457" w:type="dxa"/>
          </w:tcPr>
          <w:p w14:paraId="4FA5802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637" w:type="dxa"/>
          </w:tcPr>
          <w:p w14:paraId="1B324BB6" w14:textId="16645A8C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๔.๓)</w:t>
            </w:r>
            <w:r w:rsidR="00B83E2B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ผู้เรียนร้อยละ ๘๐ ไม่เกี่ยวข้องกับยาเสพติดและอบายมุขต่าง ๆ</w:t>
            </w:r>
          </w:p>
        </w:tc>
        <w:tc>
          <w:tcPr>
            <w:tcW w:w="1607" w:type="dxa"/>
          </w:tcPr>
          <w:p w14:paraId="738F3C09" w14:textId="77777777" w:rsidR="00224718" w:rsidRPr="00930A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930A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</w:tbl>
    <w:p w14:paraId="501F3B30" w14:textId="1A57E664" w:rsidR="00224718" w:rsidRPr="00453C2C" w:rsidRDefault="00224718" w:rsidP="00224718">
      <w:pPr>
        <w:rPr>
          <w:rFonts w:ascii="TH SarabunIT๙" w:eastAsia="Century Gothic" w:hAnsi="TH SarabunIT๙" w:cs="TH SarabunIT๙"/>
          <w:color w:val="595959"/>
          <w:szCs w:val="24"/>
          <w:cs/>
          <w:lang w:bidi="th-TH"/>
        </w:rPr>
      </w:pPr>
      <w:r w:rsidRPr="00453C2C">
        <w:rPr>
          <w:rFonts w:ascii="TH SarabunIT๙" w:eastAsia="Century Gothic" w:hAnsi="TH SarabunIT๙" w:cs="TH SarabunIT๙"/>
          <w:color w:val="595959"/>
          <w:cs/>
          <w:lang w:bidi="th-TH"/>
        </w:rPr>
        <w:br w:type="page"/>
      </w:r>
    </w:p>
    <w:tbl>
      <w:tblPr>
        <w:tblStyle w:val="110"/>
        <w:tblW w:w="5354" w:type="pct"/>
        <w:tblLook w:val="04A0" w:firstRow="1" w:lastRow="0" w:firstColumn="1" w:lastColumn="0" w:noHBand="0" w:noVBand="1"/>
      </w:tblPr>
      <w:tblGrid>
        <w:gridCol w:w="456"/>
        <w:gridCol w:w="7595"/>
        <w:gridCol w:w="1603"/>
      </w:tblGrid>
      <w:tr w:rsidR="00224718" w:rsidRPr="00453C2C" w14:paraId="1832FF6C" w14:textId="77777777" w:rsidTr="007710BC">
        <w:tc>
          <w:tcPr>
            <w:tcW w:w="8051" w:type="dxa"/>
            <w:gridSpan w:val="2"/>
            <w:shd w:val="clear" w:color="auto" w:fill="F9B3B3"/>
          </w:tcPr>
          <w:p w14:paraId="592E7FE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มาตรฐาน</w:t>
            </w:r>
          </w:p>
        </w:tc>
        <w:tc>
          <w:tcPr>
            <w:tcW w:w="1603" w:type="dxa"/>
            <w:shd w:val="clear" w:color="auto" w:fill="F9B3B3"/>
          </w:tcPr>
          <w:p w14:paraId="67ED5DC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ค่าเป้าหมาย</w:t>
            </w:r>
          </w:p>
        </w:tc>
      </w:tr>
      <w:tr w:rsidR="00224718" w:rsidRPr="00453C2C" w14:paraId="6866E6DE" w14:textId="77777777" w:rsidTr="007710BC">
        <w:tc>
          <w:tcPr>
            <w:tcW w:w="8051" w:type="dxa"/>
            <w:gridSpan w:val="2"/>
            <w:shd w:val="clear" w:color="auto" w:fill="D9D9D9"/>
          </w:tcPr>
          <w:p w14:paraId="777D963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highlight w:val="yellow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๒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กระบวนการบริหารและการจัดการของผู้บริหารสถานศึกษา</w:t>
            </w:r>
          </w:p>
        </w:tc>
        <w:tc>
          <w:tcPr>
            <w:tcW w:w="1603" w:type="dxa"/>
            <w:shd w:val="clear" w:color="auto" w:fill="D9D9D9"/>
          </w:tcPr>
          <w:p w14:paraId="27F7CC57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highlight w:val="yellow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265DC7BD" w14:textId="77777777" w:rsidTr="007710BC">
        <w:tc>
          <w:tcPr>
            <w:tcW w:w="456" w:type="dxa"/>
          </w:tcPr>
          <w:p w14:paraId="4EB3B48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595" w:type="dxa"/>
          </w:tcPr>
          <w:p w14:paraId="5F209B3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มีเป้าหมาย วิสัยทัศน์ และพันธกิจที่สถานศึกษากำหนดชัดเจน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00F0865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0331FB75" w14:textId="77777777" w:rsidTr="007710BC">
        <w:tc>
          <w:tcPr>
            <w:tcW w:w="456" w:type="dxa"/>
          </w:tcPr>
          <w:p w14:paraId="76C4703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595" w:type="dxa"/>
          </w:tcPr>
          <w:p w14:paraId="69127337" w14:textId="058ABC58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มีระบบบริหารจัดการคุณภาพของ</w:t>
            </w:r>
            <w:r w:rsidR="003B6784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ส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ถานศึกษา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03DAFD3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4FB09BB" w14:textId="77777777" w:rsidTr="007710BC">
        <w:tc>
          <w:tcPr>
            <w:tcW w:w="456" w:type="dxa"/>
          </w:tcPr>
          <w:p w14:paraId="2F88795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21A4D808" w14:textId="71DB77AB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๒.๑)  </w:t>
            </w:r>
            <w:r w:rsidR="00BD7941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วงจร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การบริหารแบบ 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PDCA   </w:t>
            </w:r>
          </w:p>
        </w:tc>
        <w:tc>
          <w:tcPr>
            <w:tcW w:w="1603" w:type="dxa"/>
          </w:tcPr>
          <w:p w14:paraId="4C005CF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280B3662" w14:textId="77777777" w:rsidTr="007710BC">
        <w:tc>
          <w:tcPr>
            <w:tcW w:w="456" w:type="dxa"/>
          </w:tcPr>
          <w:p w14:paraId="6DB125E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4007AFA9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๒.๒)  มาตรฐานการศึกษาของสถานศึกษา</w:t>
            </w:r>
          </w:p>
        </w:tc>
        <w:tc>
          <w:tcPr>
            <w:tcW w:w="1603" w:type="dxa"/>
          </w:tcPr>
          <w:p w14:paraId="01EACEC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0993ACD7" w14:textId="77777777" w:rsidTr="007710BC">
        <w:tc>
          <w:tcPr>
            <w:tcW w:w="456" w:type="dxa"/>
          </w:tcPr>
          <w:p w14:paraId="513206C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073ABB1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๒.๓)  แผนพัฒนาคุณภาพการศึกษา ๔ ปี</w:t>
            </w:r>
          </w:p>
        </w:tc>
        <w:tc>
          <w:tcPr>
            <w:tcW w:w="1603" w:type="dxa"/>
          </w:tcPr>
          <w:p w14:paraId="73291190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5359153" w14:textId="77777777" w:rsidTr="007710BC">
        <w:tc>
          <w:tcPr>
            <w:tcW w:w="456" w:type="dxa"/>
          </w:tcPr>
          <w:p w14:paraId="015A5A6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024AA79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๒.๔)  แผนปฏิบัติการประจำปี</w:t>
            </w:r>
          </w:p>
        </w:tc>
        <w:tc>
          <w:tcPr>
            <w:tcW w:w="1603" w:type="dxa"/>
          </w:tcPr>
          <w:p w14:paraId="050B151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309876D8" w14:textId="77777777" w:rsidTr="007710BC">
        <w:tc>
          <w:tcPr>
            <w:tcW w:w="456" w:type="dxa"/>
          </w:tcPr>
          <w:p w14:paraId="4314E68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13DDA84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๒.๕)  แผนยกระดับผลสัมฤทธิ์ทางการเรียน รายปี</w:t>
            </w:r>
          </w:p>
        </w:tc>
        <w:tc>
          <w:tcPr>
            <w:tcW w:w="1603" w:type="dxa"/>
          </w:tcPr>
          <w:p w14:paraId="398EA68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0DEF6B4C" w14:textId="77777777" w:rsidTr="007710BC">
        <w:tc>
          <w:tcPr>
            <w:tcW w:w="456" w:type="dxa"/>
          </w:tcPr>
          <w:p w14:paraId="64140D77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705575A1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๒.๖)  กระบวนการนิเทศภายใน</w:t>
            </w:r>
          </w:p>
        </w:tc>
        <w:tc>
          <w:tcPr>
            <w:tcW w:w="1603" w:type="dxa"/>
          </w:tcPr>
          <w:p w14:paraId="198E94C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7E5F8553" w14:textId="77777777" w:rsidTr="007710BC">
        <w:tc>
          <w:tcPr>
            <w:tcW w:w="456" w:type="dxa"/>
          </w:tcPr>
          <w:p w14:paraId="34F3E88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0C2C331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๒.๗)  ระบบดูแลช่วยเหลือนักเรียน</w:t>
            </w:r>
          </w:p>
        </w:tc>
        <w:tc>
          <w:tcPr>
            <w:tcW w:w="1603" w:type="dxa"/>
          </w:tcPr>
          <w:p w14:paraId="16B023F1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565BB7E9" w14:textId="77777777" w:rsidTr="007710BC">
        <w:tc>
          <w:tcPr>
            <w:tcW w:w="456" w:type="dxa"/>
          </w:tcPr>
          <w:p w14:paraId="318ACAD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3495A175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๒.๘)  ระบบการประกันคุณภาพการศึกษา</w:t>
            </w:r>
          </w:p>
        </w:tc>
        <w:tc>
          <w:tcPr>
            <w:tcW w:w="1603" w:type="dxa"/>
          </w:tcPr>
          <w:p w14:paraId="6B5FD42D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hAnsi="TH SarabunIT๙" w:cs="TH SarabunIT๙"/>
                <w:color w:val="auto"/>
                <w:kern w:val="0"/>
                <w:szCs w:val="24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32B9B89E" w14:textId="77777777" w:rsidTr="007710BC">
        <w:tc>
          <w:tcPr>
            <w:tcW w:w="456" w:type="dxa"/>
          </w:tcPr>
          <w:p w14:paraId="17AB3F5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595" w:type="dxa"/>
          </w:tcPr>
          <w:p w14:paraId="1FA989F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ดำเนินงานพัฒนาวิชาการที่เน้นคุณภาพผู้เรียนรอบด้านตามหลักสูตรสถานศึกษาและทุกกลุ่มเป้าหมาย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461F1D7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27744CBC" w14:textId="77777777" w:rsidTr="007710BC">
        <w:tc>
          <w:tcPr>
            <w:tcW w:w="456" w:type="dxa"/>
          </w:tcPr>
          <w:p w14:paraId="19EC583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595" w:type="dxa"/>
          </w:tcPr>
          <w:p w14:paraId="172D6AA4" w14:textId="77777777" w:rsidR="003B6784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หลักสูตรสถานศึกษาโรงเรียนวัดราษฎร์เจริญศรัทธาธรรมพุทธศักราช ๒๕๕๓ </w:t>
            </w:r>
          </w:p>
          <w:p w14:paraId="1B0044FE" w14:textId="5358F7F6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(ฉบับปรับปรุง ๒๕๖๒)</w:t>
            </w:r>
            <w:r w:rsidR="003B6784"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ตามหลักสูตรแกนกลางการศึกษาขั้นพื้นฐาน พุทธศักราช ๒๕๕๑</w:t>
            </w:r>
          </w:p>
        </w:tc>
        <w:tc>
          <w:tcPr>
            <w:tcW w:w="1603" w:type="dxa"/>
          </w:tcPr>
          <w:p w14:paraId="74637B0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60EF20B" w14:textId="77777777" w:rsidTr="007710BC">
        <w:tc>
          <w:tcPr>
            <w:tcW w:w="456" w:type="dxa"/>
          </w:tcPr>
          <w:p w14:paraId="33B085F7" w14:textId="440B35B5" w:rsidR="00224718" w:rsidRPr="00453C2C" w:rsidRDefault="002F650D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</w:t>
            </w:r>
          </w:p>
        </w:tc>
        <w:tc>
          <w:tcPr>
            <w:tcW w:w="7595" w:type="dxa"/>
          </w:tcPr>
          <w:p w14:paraId="16101B04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พัฒนาครูและบุคลากรให้มีความเชี่ยวชาญทางวิชาชีพ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02E92A7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56148A0" w14:textId="77777777" w:rsidTr="007710BC">
        <w:tc>
          <w:tcPr>
            <w:tcW w:w="456" w:type="dxa"/>
          </w:tcPr>
          <w:p w14:paraId="46686F88" w14:textId="24113BF7" w:rsidR="00224718" w:rsidRPr="00453C2C" w:rsidRDefault="002F650D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7595" w:type="dxa"/>
          </w:tcPr>
          <w:p w14:paraId="2F8B9597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การจัดสภาพแวดล้อมทางกายภาพและสังคมที่เอื้อต่อการจัดการเรียนรู้อย่างมีคุณภาพ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18F68BE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6CB3AB88" w14:textId="77777777" w:rsidTr="007710BC">
        <w:tc>
          <w:tcPr>
            <w:tcW w:w="456" w:type="dxa"/>
          </w:tcPr>
          <w:p w14:paraId="402BEEB4" w14:textId="6D61858B" w:rsidR="00224718" w:rsidRPr="00453C2C" w:rsidRDefault="002F650D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๗</w:t>
            </w:r>
          </w:p>
        </w:tc>
        <w:tc>
          <w:tcPr>
            <w:tcW w:w="7595" w:type="dxa"/>
          </w:tcPr>
          <w:p w14:paraId="70713B4A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1603" w:type="dxa"/>
          </w:tcPr>
          <w:p w14:paraId="42FC8629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ED737C5" w14:textId="77777777" w:rsidTr="007710BC">
        <w:tc>
          <w:tcPr>
            <w:tcW w:w="8051" w:type="dxa"/>
            <w:gridSpan w:val="2"/>
            <w:shd w:val="clear" w:color="auto" w:fill="D9D9D9"/>
          </w:tcPr>
          <w:p w14:paraId="43C87C0A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มาตรฐานที่ ๓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. 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1603" w:type="dxa"/>
            <w:shd w:val="clear" w:color="auto" w:fill="D9D9D9"/>
          </w:tcPr>
          <w:p w14:paraId="7D4B5A61" w14:textId="56493AE9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  <w:r w:rsidR="007710BC">
              <w:rPr>
                <w:rFonts w:ascii="TH SarabunIT๙" w:eastAsia="Cordia New" w:hAnsi="TH SarabunIT๙" w:cs="TH SarabunIT๙" w:hint="cs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เลิศ</w:t>
            </w:r>
          </w:p>
        </w:tc>
      </w:tr>
      <w:tr w:rsidR="007710BC" w:rsidRPr="00453C2C" w14:paraId="1765B447" w14:textId="77777777" w:rsidTr="007710BC">
        <w:tc>
          <w:tcPr>
            <w:tcW w:w="456" w:type="dxa"/>
          </w:tcPr>
          <w:p w14:paraId="31835636" w14:textId="77777777" w:rsidR="007710BC" w:rsidRPr="00453C2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595" w:type="dxa"/>
          </w:tcPr>
          <w:p w14:paraId="168F20B3" w14:textId="77777777" w:rsidR="007710BC" w:rsidRPr="00453C2C" w:rsidRDefault="007710BC" w:rsidP="007710BC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จัดการเรียนรู้ผ่านกระบวนการคิดและปฏิบัติจริงและสามารถนำไปประยุกต์ใช้ในชีวิตได้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0BE626A8" w14:textId="0325FB00" w:rsidR="007710BC" w:rsidRPr="007710B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7710BC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ดี</w:t>
            </w:r>
            <w:r w:rsidRPr="007710B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เลิศ</w:t>
            </w:r>
          </w:p>
        </w:tc>
      </w:tr>
      <w:tr w:rsidR="007710BC" w:rsidRPr="00453C2C" w14:paraId="632EDC3E" w14:textId="77777777" w:rsidTr="007710BC">
        <w:tc>
          <w:tcPr>
            <w:tcW w:w="456" w:type="dxa"/>
          </w:tcPr>
          <w:p w14:paraId="33C1D8F1" w14:textId="77777777" w:rsidR="007710BC" w:rsidRPr="00453C2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5" w:type="dxa"/>
          </w:tcPr>
          <w:p w14:paraId="2EAC6487" w14:textId="77777777" w:rsidR="007710BC" w:rsidRPr="00453C2C" w:rsidRDefault="007710BC" w:rsidP="007710BC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๑.๑) ครูร้อยละ ๗๐ จัดกิจกรรมการเรียนรู้ผ่านกระบวนการคิดและปฏิบัติจริง ผ่านการทำโครงงาน/กิจกรรม/การฝึกปฏิบัติในสถานการณ์จริง</w:t>
            </w:r>
          </w:p>
        </w:tc>
        <w:tc>
          <w:tcPr>
            <w:tcW w:w="1603" w:type="dxa"/>
          </w:tcPr>
          <w:p w14:paraId="269953C1" w14:textId="1B2F9FD2" w:rsidR="007710BC" w:rsidRPr="007710B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7710BC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</w:rPr>
              <w:t>ดี</w:t>
            </w:r>
            <w:r w:rsidRPr="007710BC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</w:rPr>
              <w:t>เลิศ</w:t>
            </w:r>
          </w:p>
        </w:tc>
      </w:tr>
      <w:tr w:rsidR="007710BC" w:rsidRPr="00453C2C" w14:paraId="2D5E529E" w14:textId="77777777" w:rsidTr="007710BC">
        <w:tc>
          <w:tcPr>
            <w:tcW w:w="456" w:type="dxa"/>
          </w:tcPr>
          <w:p w14:paraId="17C41B28" w14:textId="77777777" w:rsidR="007710BC" w:rsidRPr="00453C2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5" w:type="dxa"/>
          </w:tcPr>
          <w:p w14:paraId="59527ED5" w14:textId="77777777" w:rsidR="007710BC" w:rsidRPr="00453C2C" w:rsidRDefault="007710BC" w:rsidP="007710BC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๑.๒) ครูร้อยละ ๗๐ จัดกิจกรรมการเรียนรู้โดยใช้เทคนิคการสอนอย่างน้อย ๒ รูปแบบในแต่ละกลุ่มสาระการเรียนรู้ (แบบปกติ/สะเต็ม/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  <w:t>SMT/DLTV/DLIT )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 อื่น ๆ</w:t>
            </w:r>
          </w:p>
        </w:tc>
        <w:tc>
          <w:tcPr>
            <w:tcW w:w="1603" w:type="dxa"/>
          </w:tcPr>
          <w:p w14:paraId="4CD89F26" w14:textId="2F244FEA" w:rsidR="007710BC" w:rsidRPr="007710B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7710BC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</w:rPr>
              <w:t>ดี</w:t>
            </w:r>
          </w:p>
        </w:tc>
      </w:tr>
      <w:tr w:rsidR="007710BC" w:rsidRPr="00453C2C" w14:paraId="1A637CF7" w14:textId="77777777" w:rsidTr="007710BC">
        <w:tc>
          <w:tcPr>
            <w:tcW w:w="456" w:type="dxa"/>
            <w:hideMark/>
          </w:tcPr>
          <w:p w14:paraId="16943AC3" w14:textId="77777777" w:rsidR="007710BC" w:rsidRPr="00453C2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595" w:type="dxa"/>
            <w:hideMark/>
          </w:tcPr>
          <w:p w14:paraId="4F9F09A1" w14:textId="77777777" w:rsidR="007710BC" w:rsidRPr="00453C2C" w:rsidRDefault="007710BC" w:rsidP="007710BC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ใช้สื่อ เทคโนโลยีสารสนเทศ และแหล่งเรียนรู้ที่เอื้อต่อการเรียนรู้</w:t>
            </w:r>
          </w:p>
        </w:tc>
        <w:tc>
          <w:tcPr>
            <w:tcW w:w="1603" w:type="dxa"/>
          </w:tcPr>
          <w:p w14:paraId="23414792" w14:textId="6B5A9A5B" w:rsidR="007710BC" w:rsidRPr="007710B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7710BC">
              <w:rPr>
                <w:rFonts w:ascii="TH SarabunIT๙" w:eastAsia="Cordia New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ดี</w:t>
            </w:r>
            <w:r w:rsidRPr="007710BC">
              <w:rPr>
                <w:rFonts w:ascii="TH SarabunIT๙" w:eastAsia="Cordia New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เลิศ</w:t>
            </w:r>
          </w:p>
        </w:tc>
      </w:tr>
      <w:tr w:rsidR="007710BC" w:rsidRPr="00453C2C" w14:paraId="6653C538" w14:textId="77777777" w:rsidTr="007710BC">
        <w:tc>
          <w:tcPr>
            <w:tcW w:w="456" w:type="dxa"/>
          </w:tcPr>
          <w:p w14:paraId="75BDC9CC" w14:textId="77777777" w:rsidR="007710BC" w:rsidRPr="00453C2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</w:p>
        </w:tc>
        <w:tc>
          <w:tcPr>
            <w:tcW w:w="7595" w:type="dxa"/>
          </w:tcPr>
          <w:p w14:paraId="0CF38E8C" w14:textId="52979288" w:rsidR="007710BC" w:rsidRPr="00453C2C" w:rsidRDefault="007710BC" w:rsidP="007710BC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๒.๑)  ครูร้อยละ ๗๐ คน ผลิตพัฒนา ใช้สื่อการสอน และสื่อเทคโนโลยีในการจัดการเรียนรู้</w:t>
            </w:r>
          </w:p>
        </w:tc>
        <w:tc>
          <w:tcPr>
            <w:tcW w:w="1603" w:type="dxa"/>
          </w:tcPr>
          <w:p w14:paraId="76B05903" w14:textId="7713B367" w:rsidR="007710BC" w:rsidRPr="007710B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7710BC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</w:rPr>
              <w:t>ดี</w:t>
            </w:r>
            <w:r w:rsidRPr="007710BC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</w:rPr>
              <w:t>เลิศ</w:t>
            </w:r>
          </w:p>
        </w:tc>
      </w:tr>
      <w:tr w:rsidR="007710BC" w:rsidRPr="00453C2C" w14:paraId="0E072335" w14:textId="77777777" w:rsidTr="007710BC">
        <w:tc>
          <w:tcPr>
            <w:tcW w:w="456" w:type="dxa"/>
          </w:tcPr>
          <w:p w14:paraId="36C1DC5F" w14:textId="77777777" w:rsidR="007710BC" w:rsidRPr="00453C2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5" w:type="dxa"/>
          </w:tcPr>
          <w:p w14:paraId="462FF8FC" w14:textId="1BDD3A29" w:rsidR="007710BC" w:rsidRPr="00453C2C" w:rsidRDefault="007710BC" w:rsidP="007710BC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๒.๒)  ครูร้อยละ ๗๐ คน ใช้แหล่งเรียนรู้ทั้งภายใน ภายนอกสถานศึกษา และในชุมชน </w:t>
            </w:r>
          </w:p>
        </w:tc>
        <w:tc>
          <w:tcPr>
            <w:tcW w:w="1603" w:type="dxa"/>
          </w:tcPr>
          <w:p w14:paraId="396FB889" w14:textId="3F7852CA" w:rsidR="007710BC" w:rsidRPr="007710BC" w:rsidRDefault="007710BC" w:rsidP="007710BC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7710BC">
              <w:rPr>
                <w:rFonts w:ascii="TH SarabunIT๙" w:eastAsia="Cordia New" w:hAnsi="TH SarabunIT๙" w:cs="TH SarabunIT๙"/>
                <w:color w:val="auto"/>
                <w:sz w:val="32"/>
                <w:szCs w:val="32"/>
                <w:cs/>
              </w:rPr>
              <w:t>ดี</w:t>
            </w:r>
            <w:r w:rsidRPr="007710BC">
              <w:rPr>
                <w:rFonts w:ascii="TH SarabunIT๙" w:eastAsia="Cordia New" w:hAnsi="TH SarabunIT๙" w:cs="TH SarabunIT๙" w:hint="cs"/>
                <w:color w:val="auto"/>
                <w:sz w:val="32"/>
                <w:szCs w:val="32"/>
                <w:cs/>
              </w:rPr>
              <w:t>เลิศ</w:t>
            </w:r>
          </w:p>
        </w:tc>
      </w:tr>
    </w:tbl>
    <w:p w14:paraId="42DE6E03" w14:textId="41951083" w:rsidR="00224718" w:rsidRPr="00453C2C" w:rsidRDefault="00224718" w:rsidP="00224718">
      <w:pPr>
        <w:rPr>
          <w:rFonts w:ascii="TH SarabunIT๙" w:eastAsia="Century Gothic" w:hAnsi="TH SarabunIT๙" w:cs="TH SarabunIT๙"/>
          <w:color w:val="595959"/>
          <w:szCs w:val="24"/>
          <w:cs/>
          <w:lang w:bidi="th-TH"/>
        </w:rPr>
      </w:pPr>
      <w:r w:rsidRPr="00453C2C">
        <w:rPr>
          <w:rFonts w:ascii="TH SarabunIT๙" w:eastAsia="Century Gothic" w:hAnsi="TH SarabunIT๙" w:cs="TH SarabunIT๙"/>
          <w:color w:val="595959"/>
          <w:cs/>
          <w:lang w:bidi="th-TH"/>
        </w:rPr>
        <w:br w:type="page"/>
      </w:r>
    </w:p>
    <w:tbl>
      <w:tblPr>
        <w:tblStyle w:val="TableGrid12"/>
        <w:tblW w:w="5354" w:type="pct"/>
        <w:tblLook w:val="04A0" w:firstRow="1" w:lastRow="0" w:firstColumn="1" w:lastColumn="0" w:noHBand="0" w:noVBand="1"/>
      </w:tblPr>
      <w:tblGrid>
        <w:gridCol w:w="457"/>
        <w:gridCol w:w="7594"/>
        <w:gridCol w:w="1603"/>
      </w:tblGrid>
      <w:tr w:rsidR="00224718" w:rsidRPr="00453C2C" w14:paraId="600C8FBA" w14:textId="77777777" w:rsidTr="00815A15">
        <w:tc>
          <w:tcPr>
            <w:tcW w:w="8051" w:type="dxa"/>
            <w:gridSpan w:val="2"/>
            <w:shd w:val="clear" w:color="auto" w:fill="F9B3B3" w:themeFill="accent2" w:themeFillTint="33"/>
          </w:tcPr>
          <w:p w14:paraId="6A2F470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lastRenderedPageBreak/>
              <w:t>มาตรฐาน</w:t>
            </w:r>
          </w:p>
        </w:tc>
        <w:tc>
          <w:tcPr>
            <w:tcW w:w="1603" w:type="dxa"/>
            <w:shd w:val="clear" w:color="auto" w:fill="F9B3B3" w:themeFill="accent2" w:themeFillTint="33"/>
          </w:tcPr>
          <w:p w14:paraId="32C58F0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ค่าเป้าหมาย</w:t>
            </w:r>
          </w:p>
        </w:tc>
      </w:tr>
      <w:tr w:rsidR="00224718" w:rsidRPr="00453C2C" w14:paraId="4FED39FB" w14:textId="77777777" w:rsidTr="00815A15">
        <w:tc>
          <w:tcPr>
            <w:tcW w:w="457" w:type="dxa"/>
          </w:tcPr>
          <w:p w14:paraId="5CF2B56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594" w:type="dxa"/>
          </w:tcPr>
          <w:p w14:paraId="6625FA4C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มีการบริหารจัดการชั้นเรียนเชิงบวก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5A00133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11E5C7CB" w14:textId="77777777" w:rsidTr="00815A15">
        <w:tc>
          <w:tcPr>
            <w:tcW w:w="457" w:type="dxa"/>
          </w:tcPr>
          <w:p w14:paraId="5AD643B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68F00AF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FF0000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๓.๑)  ครูร้อยละ ๗๐ มีการจัดชั้นเรียนเน้นเชิงบวก</w:t>
            </w:r>
          </w:p>
        </w:tc>
        <w:tc>
          <w:tcPr>
            <w:tcW w:w="1603" w:type="dxa"/>
          </w:tcPr>
          <w:p w14:paraId="5BE2410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0571179A" w14:textId="77777777" w:rsidTr="00815A15">
        <w:tc>
          <w:tcPr>
            <w:tcW w:w="457" w:type="dxa"/>
          </w:tcPr>
          <w:p w14:paraId="372E8233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0E45B4F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๓.๒)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28"/>
                <w:szCs w:val="2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ครูร้อยละ ๘๐ คนยิ้มแย้มแจ่มใส ดูแลช่วยเหลือ และอยู่ร่วมกันอย่างมีความสุข</w:t>
            </w:r>
          </w:p>
        </w:tc>
        <w:tc>
          <w:tcPr>
            <w:tcW w:w="1603" w:type="dxa"/>
          </w:tcPr>
          <w:p w14:paraId="233D65A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49EA27A" w14:textId="77777777" w:rsidTr="00815A15">
        <w:tc>
          <w:tcPr>
            <w:tcW w:w="457" w:type="dxa"/>
          </w:tcPr>
          <w:p w14:paraId="5EA32C4F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34E7C9D6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๓.๓)  ครูร้อยละ ๘๐ สร้างบรรยากาศชั้นเรียนเหมาะแก่การเรียนรู้ ( สะอาด เรียบร้อย เป็นระเบียบ)</w:t>
            </w:r>
          </w:p>
        </w:tc>
        <w:tc>
          <w:tcPr>
            <w:tcW w:w="1603" w:type="dxa"/>
          </w:tcPr>
          <w:p w14:paraId="3B36E93D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2B067E31" w14:textId="77777777" w:rsidTr="00815A15">
        <w:tc>
          <w:tcPr>
            <w:tcW w:w="457" w:type="dxa"/>
          </w:tcPr>
          <w:p w14:paraId="14CBE99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594" w:type="dxa"/>
          </w:tcPr>
          <w:p w14:paraId="6DCCA2A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ตรวจสอบและประเมินผู้เรียนอย่างเป็นระบบ และนำผลมาพัฒนาผู้เรียน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5E88392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766DD635" w14:textId="77777777" w:rsidTr="00815A15">
        <w:tc>
          <w:tcPr>
            <w:tcW w:w="457" w:type="dxa"/>
          </w:tcPr>
          <w:p w14:paraId="3323E78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03761C0F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๔.๑)  ครูร้อยละ ๘๐ มีการวัดผลประเมินผลนักเรียนตามสภาพจริงและหลากหลายวิธี</w:t>
            </w:r>
          </w:p>
        </w:tc>
        <w:tc>
          <w:tcPr>
            <w:tcW w:w="1603" w:type="dxa"/>
          </w:tcPr>
          <w:p w14:paraId="651F2225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3127BF43" w14:textId="77777777" w:rsidTr="00815A15">
        <w:tc>
          <w:tcPr>
            <w:tcW w:w="457" w:type="dxa"/>
          </w:tcPr>
          <w:p w14:paraId="6EBF9740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471A76F3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๔.๒)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28"/>
                <w:szCs w:val="2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ครูร้อยละ ๘๐ วิเคราะห์ผลการเรียนรู้ และนำผลไปพัฒนาผู้เรียนอย่างต่อเนื่อง</w:t>
            </w:r>
          </w:p>
        </w:tc>
        <w:tc>
          <w:tcPr>
            <w:tcW w:w="1603" w:type="dxa"/>
          </w:tcPr>
          <w:p w14:paraId="5D521620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</w:p>
        </w:tc>
      </w:tr>
      <w:tr w:rsidR="00224718" w:rsidRPr="00453C2C" w14:paraId="21EDC1C0" w14:textId="77777777" w:rsidTr="00815A15">
        <w:tc>
          <w:tcPr>
            <w:tcW w:w="457" w:type="dxa"/>
          </w:tcPr>
          <w:p w14:paraId="5CE14DEC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4A7735BE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๔.๓)  ครูร้อยละ ๘๐ นำผลการเรียนรู้มาสร้างงานวิจัย อย่างน้อยปีละ ๑ ชิ้น</w:t>
            </w:r>
          </w:p>
        </w:tc>
        <w:tc>
          <w:tcPr>
            <w:tcW w:w="1603" w:type="dxa"/>
          </w:tcPr>
          <w:p w14:paraId="5A55A026" w14:textId="2AEF5F03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</w:t>
            </w:r>
            <w:r w:rsidR="007710BC">
              <w:rPr>
                <w:rFonts w:ascii="TH SarabunIT๙" w:eastAsia="Cordia New" w:hAnsi="TH SarabunIT๙" w:cs="TH SarabunIT๙" w:hint="cs"/>
                <w:color w:val="auto"/>
                <w:kern w:val="0"/>
                <w:sz w:val="32"/>
                <w:szCs w:val="32"/>
                <w:cs/>
                <w:lang w:eastAsia="en-US"/>
              </w:rPr>
              <w:t>เลิศ</w:t>
            </w:r>
          </w:p>
        </w:tc>
      </w:tr>
      <w:tr w:rsidR="00224718" w:rsidRPr="00453C2C" w14:paraId="55E50142" w14:textId="77777777" w:rsidTr="00815A15">
        <w:tc>
          <w:tcPr>
            <w:tcW w:w="457" w:type="dxa"/>
          </w:tcPr>
          <w:p w14:paraId="392EA476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๕</w:t>
            </w:r>
          </w:p>
        </w:tc>
        <w:tc>
          <w:tcPr>
            <w:tcW w:w="7594" w:type="dxa"/>
          </w:tcPr>
          <w:p w14:paraId="4D68282B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มีการแลกเปลี่ยนเรียนรู้และให้ข้อมูลสะท้อนกลับเพื่อพัฒนาและปรับปรุงการจัดการเรียนรู้</w:t>
            </w: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603" w:type="dxa"/>
          </w:tcPr>
          <w:p w14:paraId="2FD9E9A4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b/>
                <w:bCs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07C0BD8F" w14:textId="77777777" w:rsidTr="00815A15">
        <w:tc>
          <w:tcPr>
            <w:tcW w:w="457" w:type="dxa"/>
          </w:tcPr>
          <w:p w14:paraId="4D6E2228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152148ED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๕.๑)  ครูร้อยละ ๘๐ มีการนิเทศติดตามการจัดการเรียนการสอนอย่างเป็นระบบ</w:t>
            </w:r>
          </w:p>
        </w:tc>
        <w:tc>
          <w:tcPr>
            <w:tcW w:w="1603" w:type="dxa"/>
          </w:tcPr>
          <w:p w14:paraId="38F77142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  <w:tr w:rsidR="00224718" w:rsidRPr="00453C2C" w14:paraId="4BBF1204" w14:textId="77777777" w:rsidTr="00815A15">
        <w:tc>
          <w:tcPr>
            <w:tcW w:w="457" w:type="dxa"/>
          </w:tcPr>
          <w:p w14:paraId="0834BC7E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594" w:type="dxa"/>
          </w:tcPr>
          <w:p w14:paraId="6A2FE152" w14:textId="77777777" w:rsidR="00224718" w:rsidRPr="00453C2C" w:rsidRDefault="00224718" w:rsidP="00224718">
            <w:pPr>
              <w:spacing w:before="0" w:after="0"/>
              <w:ind w:left="0" w:right="0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๕.๒)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28"/>
                <w:szCs w:val="22"/>
                <w:lang w:eastAsia="en-US"/>
              </w:rPr>
              <w:t xml:space="preserve"> </w:t>
            </w: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 xml:space="preserve"> ครูร้อยละ ๘๐ ปรับปรุง/พัฒนาการจัดกระบวนการเรียนรู้เพื่อพัฒนาผู้เรียนอยู่เสมอ</w:t>
            </w:r>
          </w:p>
        </w:tc>
        <w:tc>
          <w:tcPr>
            <w:tcW w:w="1603" w:type="dxa"/>
          </w:tcPr>
          <w:p w14:paraId="49E405CB" w14:textId="77777777" w:rsidR="00224718" w:rsidRPr="00453C2C" w:rsidRDefault="00224718" w:rsidP="00224718">
            <w:pPr>
              <w:spacing w:before="0" w:after="0"/>
              <w:ind w:left="0" w:right="0"/>
              <w:jc w:val="center"/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lang w:eastAsia="en-US"/>
              </w:rPr>
            </w:pPr>
            <w:r w:rsidRPr="00453C2C">
              <w:rPr>
                <w:rFonts w:ascii="TH SarabunIT๙" w:eastAsia="Cordia New" w:hAnsi="TH SarabunIT๙" w:cs="TH SarabunIT๙"/>
                <w:color w:val="auto"/>
                <w:kern w:val="0"/>
                <w:sz w:val="32"/>
                <w:szCs w:val="32"/>
                <w:cs/>
                <w:lang w:eastAsia="en-US"/>
              </w:rPr>
              <w:t>ดีเลิศ</w:t>
            </w:r>
          </w:p>
        </w:tc>
      </w:tr>
    </w:tbl>
    <w:p w14:paraId="7C22F20D" w14:textId="77777777" w:rsidR="00224718" w:rsidRPr="00453C2C" w:rsidRDefault="00224718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63ACCB51" w14:textId="77777777" w:rsidR="00224718" w:rsidRPr="00453C2C" w:rsidRDefault="00224718" w:rsidP="00224718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การกำหนดค่าเป้าหมาย</w:t>
      </w:r>
    </w:p>
    <w:p w14:paraId="7700C028" w14:textId="4CC682AB" w:rsidR="00224718" w:rsidRPr="00453C2C" w:rsidRDefault="00224718" w:rsidP="006B002C">
      <w:pPr>
        <w:numPr>
          <w:ilvl w:val="0"/>
          <w:numId w:val="27"/>
        </w:numPr>
        <w:spacing w:before="0" w:after="200" w:line="276" w:lineRule="auto"/>
        <w:ind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ศึกษาข้อมูลเดิม  ผลการประเมินต่างๆ ที่ผ่านมา  เพื่อเป็นข้อมูลฐานในการกำหนดค่าเป้าหมาย</w:t>
      </w:r>
    </w:p>
    <w:p w14:paraId="72D8C7A6" w14:textId="7D35E98A" w:rsidR="00224718" w:rsidRPr="00453C2C" w:rsidRDefault="00224718" w:rsidP="006B002C">
      <w:pPr>
        <w:numPr>
          <w:ilvl w:val="0"/>
          <w:numId w:val="27"/>
        </w:numPr>
        <w:spacing w:before="0" w:after="200" w:line="276" w:lineRule="auto"/>
        <w:ind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การกำหนดค่าเป้าหมายแต่ละมาตรฐานควรกำหนดเป็น ระดับคุณภาพ  ๕  ระดับ  เพื่อให้สอดคล้องกับการประเมิน  ดังนี้</w:t>
      </w:r>
    </w:p>
    <w:p w14:paraId="017014BC" w14:textId="77777777" w:rsidR="00224718" w:rsidRPr="00453C2C" w:rsidRDefault="00224718" w:rsidP="00224718">
      <w:pPr>
        <w:spacing w:before="0" w:after="0"/>
        <w:ind w:left="108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ร้อยละ  ๙๐.๐๐ ขึ้นไป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ระดับคุณภาพ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ยอดเยี่ยม     (๕)</w:t>
      </w:r>
    </w:p>
    <w:p w14:paraId="43D8134A" w14:textId="77777777" w:rsidR="00224718" w:rsidRPr="00453C2C" w:rsidRDefault="00224718" w:rsidP="00224718">
      <w:pPr>
        <w:spacing w:before="0" w:after="0"/>
        <w:ind w:left="108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ร้อยละ  ๘๐.๐๐ -  ๘๙.๙๙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ระดับคุณภาพ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ดีเลิศ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  (๔)</w:t>
      </w:r>
    </w:p>
    <w:p w14:paraId="5368D10E" w14:textId="77777777" w:rsidR="00224718" w:rsidRPr="00453C2C" w:rsidRDefault="00224718" w:rsidP="00224718">
      <w:pPr>
        <w:spacing w:before="0" w:after="0"/>
        <w:ind w:left="108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ร้อยละ  ๗๐.๐๐ -  ๗๙.๙๙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ระดับคุณภาพ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ดี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  (๓)</w:t>
      </w:r>
    </w:p>
    <w:p w14:paraId="7728DCDA" w14:textId="77777777" w:rsidR="00224718" w:rsidRPr="00453C2C" w:rsidRDefault="00224718" w:rsidP="00224718">
      <w:pPr>
        <w:spacing w:before="0" w:after="0"/>
        <w:ind w:left="108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ร้อยละ  ๖๐.๐๐ -  ๖๙.๙๙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ระดับคุณภาพ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ปานกลาง     (๒)</w:t>
      </w:r>
    </w:p>
    <w:p w14:paraId="75AD7E12" w14:textId="77777777" w:rsidR="00224718" w:rsidRPr="00453C2C" w:rsidRDefault="00224718" w:rsidP="00224718">
      <w:pPr>
        <w:spacing w:before="0" w:after="0"/>
        <w:ind w:left="1080"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น้อยกว่าร้อยละ ๖๐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ระดับคุณภาพ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กำลังพัฒนา  (๑)</w:t>
      </w:r>
    </w:p>
    <w:p w14:paraId="1BCA6184" w14:textId="0D7E365D" w:rsidR="00224718" w:rsidRPr="00453C2C" w:rsidRDefault="00224718" w:rsidP="006B002C">
      <w:pPr>
        <w:numPr>
          <w:ilvl w:val="0"/>
          <w:numId w:val="27"/>
        </w:numPr>
        <w:spacing w:before="0" w:after="200" w:line="276" w:lineRule="auto"/>
        <w:ind w:right="0"/>
        <w:contextualSpacing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การกำหนดค่าเป้าหมายในแต่ละประเด็นพิจารณาจะกำหนดเป็นระดับคุณภาพหรือเป็นร้อยละ  ตามความเหมาะสมกับบริบทของสถานศึกษา</w:t>
      </w:r>
    </w:p>
    <w:p w14:paraId="26524B07" w14:textId="4753E7FA" w:rsidR="00AA6174" w:rsidRPr="00453C2C" w:rsidRDefault="00AA6174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8F7458C" w14:textId="413402FF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029B86B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EE3824F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CB3086B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99A9197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A65BBD9" w14:textId="77777777" w:rsidR="0066555F" w:rsidRPr="00453C2C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DC730B5" w14:textId="77777777" w:rsidR="0066555F" w:rsidRDefault="0066555F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E99DC34" w14:textId="77777777" w:rsidR="00815A15" w:rsidRPr="00453C2C" w:rsidRDefault="00815A15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B32EEE1" w14:textId="31368179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77C3CC7" w14:textId="5CF7DCB3" w:rsidR="00CE740E" w:rsidRPr="00453C2C" w:rsidRDefault="00035EC7" w:rsidP="00CE740E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bookmarkStart w:id="13" w:name="_Hlk99620982"/>
      <w:bookmarkEnd w:id="13"/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2019712" behindDoc="0" locked="0" layoutInCell="1" allowOverlap="1" wp14:anchorId="6DB60377" wp14:editId="2BDAB15F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855683" cy="928362"/>
            <wp:effectExtent l="0" t="0" r="1905" b="5715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83" cy="92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9F362" w14:textId="77777777" w:rsidR="00035EC7" w:rsidRPr="00453C2C" w:rsidRDefault="00035EC7" w:rsidP="00035EC7">
      <w:pPr>
        <w:spacing w:before="0" w:after="0"/>
        <w:ind w:left="0" w:right="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bookmarkStart w:id="14" w:name="_Hlk99621190"/>
    </w:p>
    <w:p w14:paraId="4D4ABE28" w14:textId="77777777" w:rsidR="00035EC7" w:rsidRPr="00453C2C" w:rsidRDefault="00035EC7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76DF047" w14:textId="322BFF8F" w:rsidR="00035EC7" w:rsidRPr="00453C2C" w:rsidRDefault="00035EC7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FA7B546" w14:textId="77777777" w:rsidR="00035EC7" w:rsidRPr="00453C2C" w:rsidRDefault="00035EC7" w:rsidP="00035EC7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คำสั่งโรงเรียนวัดราษฎร์เจริญศรัทธาธรรม</w:t>
      </w:r>
    </w:p>
    <w:p w14:paraId="3FE22455" w14:textId="20962817" w:rsidR="00035EC7" w:rsidRPr="00453C2C" w:rsidRDefault="00035EC7" w:rsidP="00035EC7">
      <w:pPr>
        <w:spacing w:before="0" w:after="0"/>
        <w:ind w:left="288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ที่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……</w:t>
      </w:r>
      <w:r w:rsidR="003043AA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63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…….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/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6198ABEA" w14:textId="0C3CDD9A" w:rsidR="00035EC7" w:rsidRPr="00453C2C" w:rsidRDefault="00035EC7" w:rsidP="00035EC7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เรื่อง    แต่งตั้งคณะกรรมการจัดทำรายงานการพัฒนาคุณภาพการศึกษา  ปีการศึกษา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39082472" w14:textId="77777777" w:rsidR="00035EC7" w:rsidRPr="00453C2C" w:rsidRDefault="00035EC7" w:rsidP="00035EC7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5E3BFFA" wp14:editId="4D48ADAA">
                <wp:simplePos x="0" y="0"/>
                <wp:positionH relativeFrom="column">
                  <wp:posOffset>1713865</wp:posOffset>
                </wp:positionH>
                <wp:positionV relativeFrom="paragraph">
                  <wp:posOffset>156845</wp:posOffset>
                </wp:positionV>
                <wp:extent cx="2596515" cy="0"/>
                <wp:effectExtent l="8890" t="13970" r="13970" b="5080"/>
                <wp:wrapNone/>
                <wp:docPr id="7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6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FEE8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134.95pt;margin-top:12.35pt;width:204.45pt;height: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"/>
            </w:pict>
          </mc:Fallback>
        </mc:AlternateContent>
      </w:r>
    </w:p>
    <w:p w14:paraId="0DF55471" w14:textId="5FA18ABC" w:rsidR="00035EC7" w:rsidRPr="00453C2C" w:rsidRDefault="00035EC7" w:rsidP="00815A15">
      <w:pPr>
        <w:spacing w:before="0" w:after="0"/>
        <w:ind w:left="0" w:right="0"/>
        <w:jc w:val="thaiDistribute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ด้วยพระราชบัญญัติการศึกษาแห่งชาติปี พ.ศ. ๒๕๔๒ ได้กำหนดว่าสถานศึกษาต้องมีการประกันคุณภาพภายในอย่างต่อเนื่อง ต้องได้รับการประเมินคุณภาพจากองค์กรภายนอกเพื่อการดำเนินการประกันคุณภาพภายในเป็นไปอย่างมีส่วนร่วมและเป็นไปด้วยความเรียบร้อยตามระบบการประกันคุณภาพการศึกษา ทางโรงเรียนจึงขอ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แต่งตั้งคณะกรรมการจัดทำรายงานการพัฒนาคุณภาพการศึกษา  ปีการศึกษา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เพื่อทำหน้าที่ติดตาม รวบรวมเอกสาร หลักฐาน ข้อมูล ร่องรอยที่ปรากฏในแต่ละมาตรฐานตามรายละเอียดของแต่ละประเด็นพิจารณา ประกอบด้วยคณะกรรมการดังต่อไปนี้</w:t>
      </w:r>
    </w:p>
    <w:p w14:paraId="17B52CD3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</w:p>
    <w:p w14:paraId="1C854FDB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>๑. คณะกรรมการอำนวยการ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มีหน้าที่อำนวยการให้คำปรึกษา ให้การดำเนินงานเป็นไปด้วยความเรียบร้อยตามระบบประกันคุณภาพการศึกษา  ประกอบด้วย</w:t>
      </w:r>
    </w:p>
    <w:p w14:paraId="415536B0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๑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.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นายณ</w:t>
      </w:r>
      <w:proofErr w:type="spellStart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รรฐ</w:t>
      </w:r>
      <w:proofErr w:type="spellEnd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ธนพล ปะจีน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ผู้อำนวยการโรงเรียน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      ประธานกรรมการ</w:t>
      </w:r>
    </w:p>
    <w:p w14:paraId="7D1FC544" w14:textId="68454915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>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="00761B8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นายประสพ  มณีไสย</w:t>
      </w:r>
      <w:r w:rsidR="00761B84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761B84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ผู้ช่วย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ผู้อำนวยการโรงเรียน          รองประธาน</w:t>
      </w:r>
    </w:p>
    <w:p w14:paraId="46DFBEE9" w14:textId="71DF5F10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๓.</w:t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นางวนิดา มณีไสย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10ABB834" w14:textId="3FB0AC40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๔. นาย</w:t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ทิวา ปาราชิตัง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26C66847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๕. นางสาวนิตยา  งามวงษ์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249B26EA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๖. นางสาวกุมารี  อัษฎานุวัฒน์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6F309E8B" w14:textId="430A6170" w:rsidR="00035EC7" w:rsidRDefault="00035EC7" w:rsidP="00035EC7">
      <w:pPr>
        <w:spacing w:before="0" w:after="0"/>
        <w:ind w:left="5040" w:right="0" w:hanging="43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๗. นางสาว</w:t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ฐิติรัตน์ หิ้งทอง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              </w:t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 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กรรมการและเลขานุการ</w:t>
      </w:r>
    </w:p>
    <w:p w14:paraId="600D2772" w14:textId="77777777" w:rsidR="00815A15" w:rsidRPr="00453C2C" w:rsidRDefault="00815A15" w:rsidP="00035EC7">
      <w:pPr>
        <w:spacing w:before="0" w:after="0"/>
        <w:ind w:left="5040" w:right="0" w:hanging="43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</w:p>
    <w:p w14:paraId="373F3BE6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>๒. คณะกรรมการดำเนินงาน จำแนกตามมาตรฐานการศึกษาของสถานศึกษาระดับปฐมวัย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ดังต่อไปนี้</w:t>
      </w:r>
    </w:p>
    <w:p w14:paraId="0FE9B4B5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>มาตรฐานที่ ๑ คุณภาพของเด็ก</w:t>
      </w:r>
    </w:p>
    <w:p w14:paraId="13C6488B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มีพัฒนาการด้านร่างกาย แข็งแรง มีสุขนิสัยที่ดี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และดูแลความปลอดภัยของตนเองได้</w:t>
      </w:r>
    </w:p>
    <w:p w14:paraId="38D9A63B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๑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>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มีพัฒนาการด้านอารมณ์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จิตใจ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ควบคุม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และแสดงออกทางอารมณ์ได้</w:t>
      </w:r>
    </w:p>
    <w:p w14:paraId="10CB05F2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 มีการพัฒนาการด้านสังคม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ช่วยเหลือตนเอง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และเป็นสมาชิกที่ดี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ของสังคม</w:t>
      </w:r>
    </w:p>
    <w:p w14:paraId="57AFC697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มีพัฒนาการด้านสติปัญญา สื่อสารได้ มีทักษะการคิดพื้นฐาน  และการแสวงหาความรู้ได้</w:t>
      </w:r>
    </w:p>
    <w:p w14:paraId="6C6EC0AF" w14:textId="4FD8DE61" w:rsidR="00035EC7" w:rsidRPr="00453C2C" w:rsidRDefault="00035EC7" w:rsidP="00035EC7">
      <w:pPr>
        <w:spacing w:before="0" w:after="0" w:line="259" w:lineRule="auto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๑. </w:t>
      </w:r>
      <w:r w:rsidR="00761B8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นางสาวไพเราะ   ด่านจับกุม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  ประธานกรรมการ</w:t>
      </w:r>
    </w:p>
    <w:p w14:paraId="70A3A3E7" w14:textId="60D4694F" w:rsidR="00035EC7" w:rsidRPr="00453C2C" w:rsidRDefault="00035EC7" w:rsidP="00035EC7">
      <w:pPr>
        <w:spacing w:before="0" w:after="0" w:line="259" w:lineRule="auto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</w:t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นางสาวสุภาวดี  </w:t>
      </w:r>
      <w:proofErr w:type="spellStart"/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วรร</w:t>
      </w:r>
      <w:proofErr w:type="spellEnd"/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ณ</w:t>
      </w:r>
      <w:proofErr w:type="spellStart"/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คี</w:t>
      </w:r>
      <w:proofErr w:type="spellEnd"/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รี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  กรรมการและเลขานุการ</w:t>
      </w:r>
    </w:p>
    <w:p w14:paraId="50D3B640" w14:textId="77777777" w:rsidR="00035EC7" w:rsidRPr="00453C2C" w:rsidRDefault="00035EC7" w:rsidP="00035EC7">
      <w:pPr>
        <w:spacing w:before="0" w:after="0" w:line="259" w:lineRule="auto"/>
        <w:ind w:left="0" w:right="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มาตรฐานที่</w:t>
      </w: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๒ กระบวนการบริหารและการจัดการ</w:t>
      </w:r>
    </w:p>
    <w:p w14:paraId="65038D4A" w14:textId="77777777" w:rsidR="00035EC7" w:rsidRPr="00453C2C" w:rsidRDefault="00035EC7" w:rsidP="00035EC7">
      <w:pPr>
        <w:spacing w:before="0" w:after="0" w:line="259" w:lineRule="auto"/>
        <w:ind w:left="0" w:right="0"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 มีหลักสูตรครอบคลุมพัฒนาการทั้ง ๔ ด้าน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สอดคล้องกับบริบทของท้องถิ่น</w:t>
      </w:r>
    </w:p>
    <w:p w14:paraId="54503A21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จัดครูให้เพียงพอกับชั้นเรียน</w:t>
      </w:r>
    </w:p>
    <w:p w14:paraId="24D2F38F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ส่งเสริมให้ครูมีความเชี่ยวชาญด้านการจัดประสบการณ์</w:t>
      </w:r>
    </w:p>
    <w:p w14:paraId="4BD67A2F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lastRenderedPageBreak/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จัดสภาพแวดล้อมและสื่อเพื่อการเรียนรู้อย่างปลอดภัยและเพียงพอ</w:t>
      </w:r>
    </w:p>
    <w:p w14:paraId="7E1A309E" w14:textId="77777777" w:rsidR="00035EC7" w:rsidRPr="00453C2C" w:rsidRDefault="00035EC7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๕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ให้บริการสื่อเทคโนโลยีสารสนเทศและสื่อการเรียนรู้เพื่อสนับสนุนการจัดประสบการณ์</w:t>
      </w:r>
    </w:p>
    <w:p w14:paraId="0E6FADF0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๑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 xml:space="preserve">.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นางสาวดาราวรรณ   น้อมกลาง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ครู  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        ประธานกรรมการ</w:t>
      </w:r>
    </w:p>
    <w:p w14:paraId="11D97287" w14:textId="0D825B21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 นางสาว</w:t>
      </w:r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น</w:t>
      </w:r>
      <w:proofErr w:type="spellStart"/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ภัสสวร</w:t>
      </w:r>
      <w:proofErr w:type="spellEnd"/>
      <w:r w:rsidR="00761B84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รณ กล่อมสุข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815C30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ผู้ช่วย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        กรรมการและเลขานุการ</w:t>
      </w:r>
    </w:p>
    <w:p w14:paraId="5E0B4FFA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>มาตรฐานที่ ๓ การจัดประสบการณ์ที่เน้นเด็กเป็นสำคัญ</w:t>
      </w:r>
    </w:p>
    <w:p w14:paraId="730806BB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จัดประสบการณ์ที่ส่งเสริมให้เด็กมีพัฒนาการทุกด้านอย่างสมดุลเต็มศักยภาพ</w:t>
      </w:r>
    </w:p>
    <w:p w14:paraId="15F716C4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 สร้างโอกาสให้เด็กได้รับประสบการณ์ตรง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เล่นและปฏิบัติอย่างมีความสุข</w:t>
      </w:r>
    </w:p>
    <w:p w14:paraId="43312728" w14:textId="77777777" w:rsidR="00035EC7" w:rsidRPr="00453C2C" w:rsidRDefault="00035EC7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จัดบรรยากาศที่เอื้อต่อการเรียนรู้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ใช้สื่อและเทคโนโลยีที่เหมาะสมกับวัย</w:t>
      </w:r>
    </w:p>
    <w:p w14:paraId="4FB80E16" w14:textId="77777777" w:rsidR="00035EC7" w:rsidRPr="00453C2C" w:rsidRDefault="00035EC7" w:rsidP="00035EC7">
      <w:pPr>
        <w:spacing w:before="0" w:after="0"/>
        <w:ind w:left="1134" w:right="0" w:hanging="414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ประเมินพัฒนาการเด็กตามสภาพจริงและนำผลการประเมินพัฒนาการเด็กไปปรับปรุงการจัดประสบการณ์และพัฒนาเด็ก</w:t>
      </w:r>
    </w:p>
    <w:p w14:paraId="40027BD4" w14:textId="10ADDAF9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๑. </w:t>
      </w:r>
      <w:r w:rsidR="00761B8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นางสาวจุฑามาศ   เอกยะติ              </w:t>
      </w:r>
      <w:r w:rsidR="00815C30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="00761B8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</w:t>
      </w:r>
      <w:r w:rsidR="00815C30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761B84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ครูผู้ช่วย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ประธานกรรมการ</w:t>
      </w:r>
    </w:p>
    <w:p w14:paraId="27E23794" w14:textId="26DEF47E" w:rsidR="00035EC7" w:rsidRDefault="00761B84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2</w:t>
      </w:r>
      <w:r w:rsidR="00035EC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. นางสาวรุ่งฤดี  สุดทา</w:t>
      </w:r>
      <w:r w:rsidR="00035EC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035EC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035EC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815C30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035EC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ครูอัตราจ้าง</w:t>
      </w:r>
      <w:r w:rsidR="00815C30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815C30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  </w:t>
      </w:r>
      <w:r w:rsidR="00035EC7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กรรมการและเลขานุการ</w:t>
      </w:r>
    </w:p>
    <w:p w14:paraId="1F1366D9" w14:textId="77777777" w:rsidR="00815A15" w:rsidRPr="00453C2C" w:rsidRDefault="00815A15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</w:p>
    <w:p w14:paraId="2C7AE2B0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 xml:space="preserve">๓. ดำเนินงาน จำแนกตามมาตรฐานการศึกษาของสถานศึกษาระดับการศึกษาขั้นพื้นฐาน 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ดังต่อไปนี้</w:t>
      </w:r>
    </w:p>
    <w:p w14:paraId="01573D14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>มาตรฐานที่ ๑ คุณภาพของผู้เรียน</w:t>
      </w:r>
    </w:p>
    <w:p w14:paraId="0ACED227" w14:textId="77777777" w:rsidR="00035EC7" w:rsidRPr="00453C2C" w:rsidRDefault="00035EC7" w:rsidP="00035EC7">
      <w:pPr>
        <w:spacing w:before="0" w:after="0"/>
        <w:ind w:left="0" w:right="0" w:firstLine="720"/>
        <w:contextualSpacing/>
        <w:jc w:val="thaiDistribute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zh-CN" w:bidi="th-TH"/>
        </w:rPr>
        <w:t>๑.๑ ผลสัมฤทธิ์ทางวิชาการของผู้เรียน</w:t>
      </w:r>
    </w:p>
    <w:p w14:paraId="3B60EA40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๑. ความสามารถในการอ่าน การเขียน การสื่อสาร และการคิดคํานวณ </w:t>
      </w:r>
    </w:p>
    <w:p w14:paraId="1007748E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ความสามารถในการวิเคราะห์และคิดอย่างมีวิจารญาณ อภิปราย แลกเปลี่ยน</w:t>
      </w:r>
    </w:p>
    <w:p w14:paraId="090F188C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ความคิดเห็นและแก้ปัญหา</w:t>
      </w:r>
    </w:p>
    <w:p w14:paraId="232D65BD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ความสามารถในสร้างนวัตกรรม</w:t>
      </w:r>
    </w:p>
    <w:p w14:paraId="1FA4C3F3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ความสามารถในการใช้เทคโนโลยีสารสนเทศ และการสื่อสาร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0EFE1546" w14:textId="77777777" w:rsidR="00035EC7" w:rsidRPr="00453C2C" w:rsidRDefault="00035EC7" w:rsidP="00035EC7">
      <w:pPr>
        <w:spacing w:before="0" w:after="0"/>
        <w:ind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๕. ผลสัมฤทธิ์ทางการเรียนตามหลักสูตรสถานศึกษา</w:t>
      </w:r>
    </w:p>
    <w:p w14:paraId="4482E9A8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มีความรู้ ทักษะพื้นฐานและเจตคติที่ดีต่องานอาชีพ</w:t>
      </w:r>
    </w:p>
    <w:p w14:paraId="6D4AB9F4" w14:textId="0DD9CFB1" w:rsidR="00035EC7" w:rsidRPr="00D85F22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นางสาวกุมารี  อัษฎานุวัฒน์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</w:t>
      </w:r>
      <w:r w:rsidR="00D85F22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หัวหน้างานบริหารวิชาการ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ประธานกรรมการ</w:t>
      </w:r>
    </w:p>
    <w:p w14:paraId="66CCC35E" w14:textId="7E5EA745" w:rsidR="00035EC7" w:rsidRPr="00D85F22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 นายประสพ  มณีไสย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</w:t>
      </w:r>
      <w:r w:rsidR="00D85F22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หัวหน้ากลุ่มสาระการเรียนรู้การงานอาชีพฯ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กรรมการ</w:t>
      </w:r>
    </w:p>
    <w:p w14:paraId="586FE58F" w14:textId="64F60A3D" w:rsidR="00035EC7" w:rsidRPr="00D85F22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๓. นา</w:t>
      </w:r>
      <w:r w:rsidR="00D85F22"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งสาววัชราภรณ์ แก้ววงศ์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หัวหน้ากลุ่มสาระการเรียนรู้สังคมศึกษาฯ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กรรมการ</w:t>
      </w:r>
    </w:p>
    <w:p w14:paraId="57C674D1" w14:textId="6A123058" w:rsidR="00035EC7" w:rsidRPr="00D85F22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๔. นางสาว</w:t>
      </w:r>
      <w:r w:rsidR="00D85F22"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นิตยา งามวงษ์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 </w:t>
      </w:r>
      <w:r w:rsidR="00D85F22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หัวหน้ากลุ่มสาระการเรียนรู้ภาษาต่างประเทศ</w:t>
      </w:r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ก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รรมการ</w:t>
      </w:r>
    </w:p>
    <w:p w14:paraId="737C55E8" w14:textId="21D0E000" w:rsidR="00035EC7" w:rsidRPr="00D85F22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๕. นางสาวสุภาวินี   ปีตะขบ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D85F22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หัวหน้ากลุ่มสาระการเรียนรู้คณิตศาสตร์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กรรมการ</w:t>
      </w:r>
    </w:p>
    <w:p w14:paraId="03F89946" w14:textId="53F7E014" w:rsidR="00035EC7" w:rsidRPr="00D85F22" w:rsidRDefault="00035EC7" w:rsidP="00035EC7">
      <w:pPr>
        <w:spacing w:before="0" w:after="0" w:line="259" w:lineRule="auto"/>
        <w:ind w:left="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๖. นางสาว</w:t>
      </w:r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ขนิษฐา ยิ้มเนียม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="00D85F22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หัวหน้ากลุ่มสาระการเรียนรู้วิทยาศาสตร์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  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กรรมการ</w:t>
      </w:r>
    </w:p>
    <w:p w14:paraId="731CCCCC" w14:textId="77502933" w:rsidR="00035EC7" w:rsidRPr="00D85F22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๗. นางสาว</w:t>
      </w:r>
      <w:proofErr w:type="spellStart"/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จีร</w:t>
      </w:r>
      <w:proofErr w:type="spellEnd"/>
      <w:r w:rsidR="00D85F22"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นุช  ม่วงขาว   </w:t>
      </w:r>
      <w:r w:rsidR="00D85F22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หัวหน้ากลุ่มสาระการเรียนรู้ภาษาไทย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D85F22"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   </w:t>
      </w:r>
      <w:r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กรรมการ</w:t>
      </w:r>
    </w:p>
    <w:p w14:paraId="65ECAB29" w14:textId="15E218B7" w:rsidR="003043AA" w:rsidRPr="00D85F22" w:rsidRDefault="003043AA" w:rsidP="00035EC7">
      <w:pPr>
        <w:spacing w:before="0" w:after="0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D85F22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8. นางสาว</w:t>
      </w:r>
      <w:r w:rsidR="00D85F22"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ปัทมา วงศ์ณรัตน์</w:t>
      </w:r>
      <w:r w:rsidR="00D85F22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 </w:t>
      </w:r>
      <w:r w:rsidR="00D85F22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</w:t>
      </w:r>
      <w:r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นรู้ศิลปะ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D85F22"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   </w:t>
      </w:r>
      <w:r w:rsidRPr="00D85F22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กรรมการ</w:t>
      </w:r>
    </w:p>
    <w:p w14:paraId="32E99B0E" w14:textId="4D578EFB" w:rsidR="00035EC7" w:rsidRPr="00453C2C" w:rsidRDefault="00D85F22" w:rsidP="00035EC7">
      <w:pPr>
        <w:spacing w:before="0" w:after="0"/>
        <w:ind w:left="0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9</w:t>
      </w:r>
      <w:r w:rsidR="00035EC7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proofErr w:type="gramStart"/>
      <w:r w:rsidR="00035EC7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นายศราวุฒิ  คำพันน้อย</w:t>
      </w:r>
      <w:proofErr w:type="gramEnd"/>
      <w:r w:rsidR="00035EC7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035EC7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  </w:t>
      </w:r>
      <w:r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035EC7" w:rsidRPr="00D85F22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หัวหน้ากลุ่มสาระการเรียนรู้</w:t>
      </w:r>
      <w:r w:rsidR="00035EC7" w:rsidRPr="00D85F22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สุขศึกษาฯ    กรรมการและเลขานุการ</w:t>
      </w:r>
    </w:p>
    <w:p w14:paraId="46EE461F" w14:textId="77777777" w:rsidR="00035EC7" w:rsidRPr="00453C2C" w:rsidRDefault="00035EC7" w:rsidP="00035EC7">
      <w:pPr>
        <w:spacing w:before="0" w:after="0"/>
        <w:ind w:left="0" w:right="0" w:firstLine="720"/>
        <w:jc w:val="thaiDistribute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๑.๒ คุณลักษณะที่พึงประสงค์ของผู้เรียน</w:t>
      </w:r>
    </w:p>
    <w:p w14:paraId="3E04EB87" w14:textId="63835F20" w:rsidR="00035EC7" w:rsidRPr="00453C2C" w:rsidRDefault="00035EC7" w:rsidP="00035EC7">
      <w:pPr>
        <w:spacing w:before="0" w:after="0"/>
        <w:ind w:right="0" w:firstLine="720"/>
        <w:contextualSpacing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 การมีคุณลักษณะและค่านิยมที่ดีตามที่สถานศึกษา</w:t>
      </w:r>
      <w:r w:rsidR="00F45587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กำหนด</w:t>
      </w:r>
    </w:p>
    <w:p w14:paraId="5DCC72D5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ความภูมิใจในท้องถิ่นและความเป็นไทย </w:t>
      </w:r>
    </w:p>
    <w:p w14:paraId="075E3896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การยอมรับที่จะอยู่บนความแตกต่างและหลากหลาย</w:t>
      </w:r>
    </w:p>
    <w:p w14:paraId="44AD98DA" w14:textId="77777777" w:rsidR="00035EC7" w:rsidRPr="00453C2C" w:rsidRDefault="00035EC7" w:rsidP="00035EC7">
      <w:pPr>
        <w:spacing w:before="0" w:after="0"/>
        <w:ind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๔. สุขภาวะทางร่างกายและลักษณะจิตสังคม</w:t>
      </w:r>
    </w:p>
    <w:p w14:paraId="52CDAC2D" w14:textId="77777777" w:rsidR="00035EC7" w:rsidRPr="00453C2C" w:rsidRDefault="00035EC7" w:rsidP="00035EC7">
      <w:pPr>
        <w:spacing w:before="0" w:after="0"/>
        <w:ind w:left="0" w:right="0" w:firstLine="1418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lastRenderedPageBreak/>
        <w:t>๑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นางสาวกุมารี  อัษฎานุวัฒน์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ประธานกรรมการ</w:t>
      </w:r>
    </w:p>
    <w:p w14:paraId="3753110A" w14:textId="77777777" w:rsidR="00035EC7" w:rsidRPr="00453C2C" w:rsidRDefault="00035EC7" w:rsidP="00035EC7">
      <w:pPr>
        <w:spacing w:before="0" w:after="0"/>
        <w:ind w:left="0" w:right="0" w:firstLine="1418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 นางสาววัชราภรณ์   แก้ววงศ์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08C18C8B" w14:textId="77777777" w:rsidR="00035EC7" w:rsidRPr="00453C2C" w:rsidRDefault="00035EC7" w:rsidP="00035EC7">
      <w:pPr>
        <w:spacing w:before="0" w:after="0"/>
        <w:ind w:left="0" w:right="0" w:firstLine="1418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 นายทิวา    ปาราชิตัง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04397728" w14:textId="77777777" w:rsidR="00035EC7" w:rsidRPr="00453C2C" w:rsidRDefault="00035EC7" w:rsidP="00035EC7">
      <w:pPr>
        <w:spacing w:before="0" w:after="0"/>
        <w:ind w:left="0" w:right="0" w:firstLine="1418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๔. นางสาวอรอนินท</w:t>
      </w:r>
      <w:proofErr w:type="spellStart"/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ร์</w:t>
      </w:r>
      <w:proofErr w:type="spellEnd"/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สายบุตร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2B9CF806" w14:textId="77777777" w:rsidR="00035EC7" w:rsidRPr="00453C2C" w:rsidRDefault="00035EC7" w:rsidP="00035EC7">
      <w:pPr>
        <w:spacing w:before="0" w:after="0"/>
        <w:ind w:left="0" w:right="0" w:firstLine="1418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๕. นายศราวุฒิ  คำพันน้อย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3FE3C463" w14:textId="53C8DCE8" w:rsidR="00035EC7" w:rsidRPr="00453C2C" w:rsidRDefault="00035EC7" w:rsidP="00035EC7">
      <w:pPr>
        <w:spacing w:before="0" w:after="0" w:line="259" w:lineRule="auto"/>
        <w:ind w:left="0" w:right="0" w:firstLine="1418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๖. นางสาว</w:t>
      </w:r>
      <w:proofErr w:type="spellStart"/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จีร</w:t>
      </w:r>
      <w:proofErr w:type="spellEnd"/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นุช ม่วงขาว</w:t>
      </w:r>
      <w:r w:rsidR="00815C30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1FF1EB60" w14:textId="77777777" w:rsidR="00035EC7" w:rsidRPr="00453C2C" w:rsidRDefault="00035EC7" w:rsidP="00035EC7">
      <w:pPr>
        <w:spacing w:before="0" w:after="0" w:line="259" w:lineRule="auto"/>
        <w:ind w:left="0" w:right="0" w:firstLine="1418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๗. นางสาวขนิษฐา  ยิ้มเนียม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1EDF7A73" w14:textId="249ED85F" w:rsidR="00035EC7" w:rsidRPr="00453C2C" w:rsidRDefault="00035EC7" w:rsidP="00035EC7">
      <w:pPr>
        <w:spacing w:before="0" w:after="0" w:line="259" w:lineRule="auto"/>
        <w:ind w:left="0" w:right="0" w:firstLine="1418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๘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นายสิทธิภาคย์  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ใหม่ภุมมา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7E694692" w14:textId="352BB38D" w:rsidR="00035EC7" w:rsidRPr="00453C2C" w:rsidRDefault="00035EC7" w:rsidP="00035EC7">
      <w:pPr>
        <w:spacing w:before="0" w:after="0"/>
        <w:ind w:left="0" w:right="0" w:firstLine="1418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๙. นางสาว</w:t>
      </w:r>
      <w:proofErr w:type="spellStart"/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กัล</w:t>
      </w:r>
      <w:proofErr w:type="spellEnd"/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ยกร  นามศรีพร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815C30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</w:t>
      </w:r>
      <w:r w:rsidR="00815C30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ผู้ช่วย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59832798" w14:textId="185A42AA" w:rsidR="00035EC7" w:rsidRPr="00453C2C" w:rsidRDefault="00035EC7" w:rsidP="00035EC7">
      <w:pPr>
        <w:spacing w:before="0" w:after="0"/>
        <w:ind w:left="0" w:right="0"/>
        <w:jc w:val="both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       ๑๐. นางสาวฐิติรัตน์    หิ้งทอง                ครูผู้ช่วย            กรรมการ</w:t>
      </w:r>
    </w:p>
    <w:p w14:paraId="47F66823" w14:textId="77777777" w:rsidR="00035EC7" w:rsidRPr="00453C2C" w:rsidRDefault="00035EC7" w:rsidP="00035EC7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๒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กระบวนการบริหารและการจัดการของผู้บริหารสถานศึกษา</w:t>
      </w:r>
    </w:p>
    <w:p w14:paraId="5305E0DA" w14:textId="436AD2C7" w:rsidR="00035EC7" w:rsidRPr="00453C2C" w:rsidRDefault="00035EC7" w:rsidP="00035EC7">
      <w:pPr>
        <w:spacing w:before="0" w:after="0"/>
        <w:ind w:left="0"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๒.๑ การมีเป้าหมาย วิสัยทัศน์ และพันธกิจที่สถานศึกษาก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ำ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หนดชัดเจน</w:t>
      </w:r>
    </w:p>
    <w:p w14:paraId="238FF8BE" w14:textId="77777777" w:rsidR="00035EC7" w:rsidRPr="00453C2C" w:rsidRDefault="00035EC7" w:rsidP="00035EC7">
      <w:pPr>
        <w:spacing w:before="0" w:after="0"/>
        <w:ind w:left="0"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มีระบบบริหารจัดการคุณภาพของสถานศึกษา</w:t>
      </w:r>
    </w:p>
    <w:p w14:paraId="654659ED" w14:textId="77777777" w:rsidR="00035EC7" w:rsidRPr="00453C2C" w:rsidRDefault="00035EC7" w:rsidP="00035EC7">
      <w:pPr>
        <w:spacing w:before="0" w:after="0"/>
        <w:ind w:left="0"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>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๓ ดำเนินการพัฒนาวิชาการที่เน้นคุณภาพผู้เรียนรอบด้านตามหลักสูตรสถานศึกษา</w:t>
      </w:r>
    </w:p>
    <w:p w14:paraId="56F4CF2F" w14:textId="77777777" w:rsidR="00035EC7" w:rsidRPr="00453C2C" w:rsidRDefault="00035EC7" w:rsidP="00035EC7">
      <w:pPr>
        <w:spacing w:before="0" w:after="0"/>
        <w:ind w:right="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๒.๔ พัฒนาครูและบุคลากรให้มีความเชี่ยวชาญทางวิชาชีพ</w:t>
      </w:r>
    </w:p>
    <w:p w14:paraId="08BD221B" w14:textId="77777777" w:rsidR="00035EC7" w:rsidRPr="00453C2C" w:rsidRDefault="00035EC7" w:rsidP="00035EC7">
      <w:pPr>
        <w:spacing w:before="0" w:after="0"/>
        <w:ind w:left="0"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๒.๕ จัดสภาพแวดล้องมทางกายภาพและสังคมที่เอื้อต่อการเรียนรู้อย่างมีคุณภาพ</w:t>
      </w:r>
    </w:p>
    <w:p w14:paraId="5AD22C17" w14:textId="77777777" w:rsidR="00035EC7" w:rsidRPr="00453C2C" w:rsidRDefault="00035EC7" w:rsidP="00035EC7">
      <w:pPr>
        <w:spacing w:before="0" w:after="0"/>
        <w:ind w:left="0" w:right="0" w:firstLine="720"/>
        <w:contextualSpacing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๒.๖ จัดระบบเทคโนโลยีสารสนเทศเพื่อสนับสนุนการบริหารจัดการและการจัดการเรียนรู้</w:t>
      </w:r>
    </w:p>
    <w:p w14:paraId="4BF256BB" w14:textId="77777777" w:rsidR="00035EC7" w:rsidRPr="00453C2C" w:rsidRDefault="00035EC7" w:rsidP="00035EC7">
      <w:pPr>
        <w:spacing w:before="0" w:after="0"/>
        <w:ind w:left="426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๑. </w:t>
      </w:r>
      <w:bookmarkStart w:id="15" w:name="_Hlk99620963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นายณ</w:t>
      </w:r>
      <w:proofErr w:type="spellStart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รรฐ</w:t>
      </w:r>
      <w:proofErr w:type="spellEnd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 xml:space="preserve">ธนพล  ปะจีน  </w:t>
      </w:r>
      <w:bookmarkEnd w:id="15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ผู้อำนวยการโรงเรียน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 xml:space="preserve">          ประธานกรรมการ</w:t>
      </w:r>
    </w:p>
    <w:p w14:paraId="2AF61EC0" w14:textId="758F9870" w:rsidR="00035EC7" w:rsidRPr="00453C2C" w:rsidRDefault="00035EC7" w:rsidP="00035EC7">
      <w:pPr>
        <w:spacing w:before="0" w:after="0"/>
        <w:ind w:left="426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๒. นายประสพ  มณีไสย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="00815C30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 xml:space="preserve">  ผู้ช่วย</w:t>
      </w:r>
      <w:r w:rsidR="00815C30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ผู้อำนวยการโรงเรีย</w:t>
      </w:r>
      <w:r w:rsidR="00815C30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น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3F0664EC" w14:textId="08F6EC7E" w:rsidR="00035EC7" w:rsidRPr="00453C2C" w:rsidRDefault="00035EC7" w:rsidP="00035EC7">
      <w:pPr>
        <w:spacing w:before="0" w:after="0"/>
        <w:ind w:left="426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๓. นาย</w:t>
      </w:r>
      <w:r w:rsidR="00815C30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zh-CN" w:bidi="th-TH"/>
        </w:rPr>
        <w:t>ทิวา ปาราชิตัง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735A7BE9" w14:textId="77777777" w:rsidR="00035EC7" w:rsidRPr="00453C2C" w:rsidRDefault="00035EC7" w:rsidP="00035EC7">
      <w:pPr>
        <w:spacing w:before="0" w:after="0"/>
        <w:ind w:left="426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๔. นางสาวนิตยา  งามวงษ์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7150931A" w14:textId="77777777" w:rsidR="00035EC7" w:rsidRPr="00453C2C" w:rsidRDefault="00035EC7" w:rsidP="00035EC7">
      <w:pPr>
        <w:spacing w:before="0" w:after="0"/>
        <w:ind w:left="426" w:right="0" w:firstLine="72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zh-CN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๕. นางสาวกุมารี  อัษฎานุวัฒน์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ครู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ab/>
        <w:t>กรรมการ</w:t>
      </w:r>
    </w:p>
    <w:p w14:paraId="3B283738" w14:textId="0E1B1FA6" w:rsidR="00035EC7" w:rsidRPr="00453C2C" w:rsidRDefault="00035EC7" w:rsidP="00035EC7">
      <w:pPr>
        <w:spacing w:before="0" w:after="0"/>
        <w:ind w:left="426" w:right="0" w:firstLine="720"/>
        <w:jc w:val="thaiDistribute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๖. นางสาวฐิติรัตน์    หิ้งทอง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815C30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ผู้ช่วย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กรรมการ</w:t>
      </w:r>
    </w:p>
    <w:p w14:paraId="10DB330B" w14:textId="62905D99" w:rsidR="00035EC7" w:rsidRPr="00453C2C" w:rsidRDefault="00035EC7" w:rsidP="00035EC7">
      <w:pPr>
        <w:spacing w:before="0" w:after="0"/>
        <w:ind w:left="426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๗. นางสาว</w:t>
      </w:r>
      <w:proofErr w:type="spellStart"/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จีร</w:t>
      </w:r>
      <w:proofErr w:type="spellEnd"/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นุช ม่วงขาว</w:t>
      </w:r>
      <w:r w:rsidR="00815C30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     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กรรมการ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</w:p>
    <w:p w14:paraId="366D60E4" w14:textId="306CC635" w:rsidR="00035EC7" w:rsidRPr="004A5CB7" w:rsidRDefault="00035EC7" w:rsidP="004A5CB7">
      <w:pPr>
        <w:spacing w:before="0" w:after="0"/>
        <w:ind w:left="426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๘. นา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ยพงศกร พลสวัสดิ์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ผู้ช่วย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     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กรรมการ</w:t>
      </w:r>
      <w:r w:rsidR="004A5CB7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และเลขานุการ   </w:t>
      </w:r>
    </w:p>
    <w:p w14:paraId="1D2AEAD0" w14:textId="646A0369" w:rsidR="00035EC7" w:rsidRPr="00453C2C" w:rsidRDefault="00035EC7" w:rsidP="00035EC7">
      <w:pPr>
        <w:spacing w:before="0" w:after="0" w:line="259" w:lineRule="auto"/>
        <w:ind w:left="0" w:right="0"/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มาตรฐานที่ ๓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กระบวนการจัดการเรียนการสอนที่เน้นผู้เรียนเป็น</w:t>
      </w:r>
      <w:r w:rsidR="003043AA">
        <w:rPr>
          <w:rFonts w:ascii="TH SarabunIT๙" w:eastAsia="Calibri" w:hAnsi="TH SarabunIT๙" w:cs="TH SarabunIT๙" w:hint="cs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สำคัญ</w:t>
      </w:r>
      <w:r w:rsidRPr="00453C2C">
        <w:rPr>
          <w:rFonts w:ascii="TH SarabunIT๙" w:eastAsia="Calibri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</w:p>
    <w:p w14:paraId="127EFB31" w14:textId="77777777" w:rsidR="00035EC7" w:rsidRPr="00453C2C" w:rsidRDefault="00035EC7" w:rsidP="00035EC7">
      <w:pPr>
        <w:spacing w:before="0" w:after="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จัดการเรียนรู้ผ่านกระบวนการคิดและปฏิบัติจริง และสามารถนำไปประยุกต์ใช้ในชีวิตได้</w:t>
      </w:r>
    </w:p>
    <w:p w14:paraId="2C77412C" w14:textId="77777777" w:rsidR="00035EC7" w:rsidRPr="00453C2C" w:rsidRDefault="00035EC7" w:rsidP="00035EC7">
      <w:pPr>
        <w:spacing w:before="0" w:after="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ใช้สื่อและเทคโนโลยีสารสนเทศ และแหล่งเรียนรู้ที่เอื้อต่อการเรียนรู้</w:t>
      </w:r>
    </w:p>
    <w:p w14:paraId="760BFB90" w14:textId="77777777" w:rsidR="00035EC7" w:rsidRPr="00453C2C" w:rsidRDefault="00035EC7" w:rsidP="00035EC7">
      <w:pPr>
        <w:spacing w:before="0" w:after="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มีการบริหารจัดการชั้นเรียนเชิงบวก</w:t>
      </w:r>
    </w:p>
    <w:p w14:paraId="44BEC790" w14:textId="77777777" w:rsidR="00035EC7" w:rsidRPr="00453C2C" w:rsidRDefault="00035EC7" w:rsidP="00035EC7">
      <w:pPr>
        <w:spacing w:before="0" w:after="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๓.๔ ตรวจสอบและประเมินผู้เรียนอย่างเป็นระบบ</w:t>
      </w:r>
    </w:p>
    <w:p w14:paraId="65FAA9B7" w14:textId="77777777" w:rsidR="00035EC7" w:rsidRPr="00453C2C" w:rsidRDefault="00035EC7" w:rsidP="00035EC7">
      <w:pPr>
        <w:spacing w:before="0" w:after="0" w:line="259" w:lineRule="auto"/>
        <w:ind w:left="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๓.๕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5C4DB97B" w14:textId="77777777" w:rsidR="00035EC7" w:rsidRPr="00453C2C" w:rsidRDefault="00035EC7" w:rsidP="00035EC7">
      <w:pPr>
        <w:spacing w:before="0" w:after="0" w:line="259" w:lineRule="auto"/>
        <w:ind w:left="0" w:right="0" w:firstLine="1134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๑. นางวนิดา  มณีไสย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ประธานกรรมการ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</w:p>
    <w:p w14:paraId="2CD18205" w14:textId="0F8029AC" w:rsidR="00035EC7" w:rsidRPr="00453C2C" w:rsidRDefault="00035EC7" w:rsidP="00035EC7">
      <w:pPr>
        <w:spacing w:before="0" w:after="0" w:line="259" w:lineRule="auto"/>
        <w:ind w:left="0" w:right="0" w:firstLine="1134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๒. นางสาว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ฐิติรัตน์  หิ้งทอง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</w:t>
      </w:r>
      <w:r w:rsidR="00815C30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="00815C30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ผู้ช่วย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7C75C797" w14:textId="77777777" w:rsidR="00035EC7" w:rsidRPr="00453C2C" w:rsidRDefault="00035EC7" w:rsidP="00035EC7">
      <w:pPr>
        <w:spacing w:before="0" w:after="0"/>
        <w:ind w:left="0" w:right="0" w:firstLine="1134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๓. นางฉันทนา  ทองงาม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4D76DA86" w14:textId="77777777" w:rsidR="00035EC7" w:rsidRPr="00453C2C" w:rsidRDefault="00035EC7" w:rsidP="00035EC7">
      <w:pPr>
        <w:spacing w:before="0" w:after="0"/>
        <w:ind w:left="0" w:right="0" w:firstLine="1134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๔. นายทิวา  ปาราชิตัง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63AA2B75" w14:textId="77777777" w:rsidR="00035EC7" w:rsidRPr="00453C2C" w:rsidRDefault="00035EC7" w:rsidP="00035EC7">
      <w:pPr>
        <w:spacing w:before="0" w:after="0"/>
        <w:ind w:left="0" w:right="0" w:firstLine="1134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๕. นางสาวอรอนินท</w:t>
      </w:r>
      <w:proofErr w:type="spellStart"/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ร์</w:t>
      </w:r>
      <w:proofErr w:type="spellEnd"/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สายบุตร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12520D1C" w14:textId="77777777" w:rsidR="00035EC7" w:rsidRDefault="00035EC7" w:rsidP="00035EC7">
      <w:pPr>
        <w:spacing w:before="0" w:after="0"/>
        <w:ind w:left="0" w:right="0" w:firstLine="1134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๖. นายอร</w:t>
      </w:r>
      <w:proofErr w:type="spellStart"/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ัฏ</w:t>
      </w:r>
      <w:proofErr w:type="spellEnd"/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ชา  จันทร์เซ็ง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3A7FAAD4" w14:textId="525643BD" w:rsidR="00815C30" w:rsidRPr="00453C2C" w:rsidRDefault="00815C30" w:rsidP="00035EC7">
      <w:pPr>
        <w:spacing w:before="0" w:after="0"/>
        <w:ind w:left="0" w:right="0" w:firstLine="1134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lastRenderedPageBreak/>
        <w:t xml:space="preserve">7.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val="en-US" w:eastAsia="en-US" w:bidi="th-TH"/>
        </w:rPr>
        <w:t>นางสาวกมลรัตน์   ตาท้าว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ครู</w:t>
      </w:r>
      <w:r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ผู้ช่วย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</w:t>
      </w:r>
    </w:p>
    <w:p w14:paraId="1D0C83CE" w14:textId="1BE4BC2F" w:rsidR="00035EC7" w:rsidRPr="00453C2C" w:rsidRDefault="003043AA" w:rsidP="00035EC7">
      <w:pPr>
        <w:spacing w:before="0" w:after="0" w:line="259" w:lineRule="auto"/>
        <w:ind w:left="0" w:right="0" w:firstLine="1134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8</w:t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. นางสาวสุภาวินี  ปีตะขบ</w:t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ครู</w:t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>กรรมการและเลขานุการ</w:t>
      </w:r>
    </w:p>
    <w:p w14:paraId="6A35DAAF" w14:textId="77777777" w:rsidR="00035EC7" w:rsidRPr="00453C2C" w:rsidRDefault="00035EC7" w:rsidP="00035EC7">
      <w:pPr>
        <w:spacing w:before="0" w:after="0" w:line="259" w:lineRule="auto"/>
        <w:ind w:left="0" w:right="0" w:firstLine="1134"/>
        <w:rPr>
          <w:rFonts w:ascii="TH SarabunIT๙" w:eastAsia="Calibri" w:hAnsi="TH SarabunIT๙" w:cs="TH SarabunIT๙"/>
          <w:color w:val="auto"/>
          <w:kern w:val="0"/>
          <w:sz w:val="16"/>
          <w:szCs w:val="16"/>
          <w:lang w:val="en-US" w:eastAsia="en-US" w:bidi="th-TH"/>
        </w:rPr>
      </w:pPr>
    </w:p>
    <w:p w14:paraId="0429324F" w14:textId="7525E752" w:rsidR="00035EC7" w:rsidRPr="00453C2C" w:rsidRDefault="00035EC7" w:rsidP="00035EC7">
      <w:pPr>
        <w:spacing w:before="0" w:after="0" w:line="259" w:lineRule="auto"/>
        <w:ind w:left="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ทั้งนี้   ตั้งแต่วันที่ ๑</w:t>
      </w:r>
      <w:r w:rsidR="00761B84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5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สิงหาคม  </w:t>
      </w:r>
      <w:r w:rsidR="007335C3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เป็นต้นไป</w:t>
      </w:r>
    </w:p>
    <w:p w14:paraId="3B7BA437" w14:textId="7FB3CAEF" w:rsidR="00035EC7" w:rsidRPr="00453C2C" w:rsidRDefault="00361A98" w:rsidP="00035EC7">
      <w:pPr>
        <w:spacing w:before="0" w:after="0" w:line="259" w:lineRule="auto"/>
        <w:ind w:left="216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78784" behindDoc="0" locked="0" layoutInCell="1" allowOverlap="1" wp14:anchorId="61D469D3" wp14:editId="1487153A">
            <wp:simplePos x="0" y="0"/>
            <wp:positionH relativeFrom="column">
              <wp:posOffset>3481754</wp:posOffset>
            </wp:positionH>
            <wp:positionV relativeFrom="paragraph">
              <wp:posOffset>249115</wp:posOffset>
            </wp:positionV>
            <wp:extent cx="1601465" cy="729761"/>
            <wp:effectExtent l="0" t="0" r="0" b="0"/>
            <wp:wrapNone/>
            <wp:docPr id="1036984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5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สั่ง   ณ  วันที่   ๑</w:t>
      </w:r>
      <w:r w:rsidR="003043AA">
        <w:rPr>
          <w:rFonts w:ascii="TH SarabunIT๙" w:eastAsia="Calibri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7</w:t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สิงหาคม   </w:t>
      </w:r>
      <w:r w:rsidR="007335C3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035EC7"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</w:p>
    <w:p w14:paraId="7354E96C" w14:textId="7BA99B3F" w:rsidR="00035EC7" w:rsidRDefault="00035EC7" w:rsidP="00035EC7">
      <w:pPr>
        <w:spacing w:before="0" w:after="0" w:line="259" w:lineRule="auto"/>
        <w:ind w:left="216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87E813D" w14:textId="2EB8B991" w:rsidR="00762FB9" w:rsidRPr="00453C2C" w:rsidRDefault="00762FB9" w:rsidP="00035EC7">
      <w:pPr>
        <w:spacing w:before="0" w:after="0" w:line="259" w:lineRule="auto"/>
        <w:ind w:left="216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BF7227E" w14:textId="77777777" w:rsidR="00035EC7" w:rsidRPr="00453C2C" w:rsidRDefault="00035EC7" w:rsidP="00035EC7">
      <w:pPr>
        <w:spacing w:before="0" w:after="0" w:line="259" w:lineRule="auto"/>
        <w:ind w:left="216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2F32D4B" w14:textId="77777777" w:rsidR="00035EC7" w:rsidRPr="00453C2C" w:rsidRDefault="00035EC7" w:rsidP="00035EC7">
      <w:pPr>
        <w:spacing w:before="0" w:after="0" w:line="259" w:lineRule="auto"/>
        <w:ind w:left="2160" w:right="0" w:firstLine="720"/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  <w:t xml:space="preserve">       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(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นายณ</w:t>
      </w:r>
      <w:proofErr w:type="spellStart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รรฐ</w:t>
      </w:r>
      <w:proofErr w:type="spellEnd"/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zh-CN" w:bidi="th-TH"/>
        </w:rPr>
        <w:t>ธนพล   ปะจีน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)</w:t>
      </w:r>
    </w:p>
    <w:p w14:paraId="14345DC3" w14:textId="48FA91EA" w:rsidR="00CE740E" w:rsidRPr="00453C2C" w:rsidRDefault="00035EC7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</w:t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Calibri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ผู้อำนวยการโรงเรียนวัดราษฎร์เจริญศรัทธาธรรม</w:t>
      </w:r>
      <w:bookmarkEnd w:id="14"/>
    </w:p>
    <w:p w14:paraId="2311725E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61F2C75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95C701C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1857CBD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0736EB2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C02AF5F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663B0FD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028887A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7FC2777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4B05B5B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AE25651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E1668CC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D9FA36E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B0489C6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D0EC727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6E044EB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55CB839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6A5D43F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04F8C25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329FE0BC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0CDDD04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2E91A61" w14:textId="77777777" w:rsidR="0066555F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90DA8D1" w14:textId="77777777" w:rsidR="00815C30" w:rsidRDefault="00815C30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1B7939B" w14:textId="77777777" w:rsidR="00815C30" w:rsidRDefault="00815C30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25BB545" w14:textId="77777777" w:rsidR="00815C30" w:rsidRPr="00453C2C" w:rsidRDefault="00815C30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2AF682B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A18C920" w14:textId="77777777" w:rsidR="0066555F" w:rsidRPr="00453C2C" w:rsidRDefault="0066555F" w:rsidP="00035EC7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15F6C78" w14:textId="74794D8F" w:rsidR="000222FE" w:rsidRPr="00453C2C" w:rsidRDefault="00260304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bookmarkStart w:id="16" w:name="_Hlk129886901"/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1982848" behindDoc="0" locked="0" layoutInCell="1" allowOverlap="1" wp14:anchorId="2835F9AF" wp14:editId="3A4F31C6">
            <wp:simplePos x="0" y="0"/>
            <wp:positionH relativeFrom="column">
              <wp:posOffset>2489200</wp:posOffset>
            </wp:positionH>
            <wp:positionV relativeFrom="paragraph">
              <wp:posOffset>-145582</wp:posOffset>
            </wp:positionV>
            <wp:extent cx="855683" cy="928362"/>
            <wp:effectExtent l="0" t="0" r="0" b="0"/>
            <wp:wrapNone/>
            <wp:docPr id="4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83" cy="928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628F" w14:textId="7656F3A7" w:rsidR="000222FE" w:rsidRPr="00453C2C" w:rsidRDefault="000222FE" w:rsidP="000222FE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</w:p>
    <w:p w14:paraId="0E5E6E4E" w14:textId="77777777" w:rsidR="0066555F" w:rsidRPr="00453C2C" w:rsidRDefault="0066555F" w:rsidP="000222FE">
      <w:pPr>
        <w:spacing w:before="0" w:after="0"/>
        <w:ind w:left="0" w:right="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</w:p>
    <w:p w14:paraId="33BAC29F" w14:textId="77777777" w:rsidR="000222FE" w:rsidRPr="00453C2C" w:rsidRDefault="000222FE" w:rsidP="000222FE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20"/>
          <w:lang w:val="en-US" w:eastAsia="en-US" w:bidi="th-TH"/>
        </w:rPr>
      </w:pPr>
    </w:p>
    <w:p w14:paraId="1EC909DB" w14:textId="77777777" w:rsidR="000222FE" w:rsidRPr="00453C2C" w:rsidRDefault="000222FE" w:rsidP="000222FE">
      <w:pPr>
        <w:spacing w:before="0" w:after="0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ประกาศโรงเรียนวัดราษฎร์เจริญศรัทธาธรรม</w:t>
      </w:r>
    </w:p>
    <w:p w14:paraId="218BE3F6" w14:textId="5F8F3D3A" w:rsidR="000222FE" w:rsidRPr="00453C2C" w:rsidRDefault="000222FE" w:rsidP="000222FE">
      <w:pPr>
        <w:spacing w:before="0" w:after="0"/>
        <w:ind w:left="0" w:right="0"/>
        <w:contextualSpacing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4791D28" wp14:editId="65606FFB">
                <wp:simplePos x="0" y="0"/>
                <wp:positionH relativeFrom="column">
                  <wp:posOffset>1733550</wp:posOffset>
                </wp:positionH>
                <wp:positionV relativeFrom="paragraph">
                  <wp:posOffset>520065</wp:posOffset>
                </wp:positionV>
                <wp:extent cx="2266950" cy="0"/>
                <wp:effectExtent l="0" t="0" r="19050" b="19050"/>
                <wp:wrapNone/>
                <wp:docPr id="61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C90A0" id="ตัวเชื่อมต่อตรง 10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40.95pt" to="31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" strokeweight="1.25pt">
                <v:stroke dashstyle="1 1"/>
              </v:line>
            </w:pict>
          </mc:Fallback>
        </mc:AlternateConten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เรื่อง  แต่งตั้งคณะกรรมการประเมินคุณภาพภายใน ตามระบบการประกันคุณภาพการศึกษาของสถานศึกษา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ประจำปีการศึกษา </w:t>
      </w:r>
      <w:r w:rsidR="007335C3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2566</w:t>
      </w:r>
    </w:p>
    <w:p w14:paraId="535B6546" w14:textId="77777777" w:rsidR="00815C30" w:rsidRDefault="00815C30" w:rsidP="00BD7941">
      <w:pPr>
        <w:spacing w:before="0" w:after="0"/>
        <w:ind w:left="-90" w:right="-180"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0EB52033" w14:textId="67A8D760" w:rsidR="000222FE" w:rsidRPr="00453C2C" w:rsidRDefault="000222FE" w:rsidP="00BD7941">
      <w:pPr>
        <w:spacing w:before="0" w:after="0"/>
        <w:ind w:left="-90" w:right="-180"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ตามที่กระทรวงศึกษาธิการ ออกกฎกระทรวงว่าด้วยระบบ</w:t>
      </w:r>
      <w:r w:rsidR="00BD7941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หลักเกณฑ์และวิธีการประกันคุณภาพการศึกษา พ.ศ. ๒๕๕๓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ทั้งระดับการศึกษาปฐมวัย และระดับการศึกษาขั้นพื้นฐาน  เพื่อใช้ส่งเสริม สนับสนุน และพัฒนาการประกันคุณภาพภายในให้มีคุณภาพดียิ่งขึ้นนั้น  อาศัยอำนาจตามความในมาตรา ๙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(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)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มาตรา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๓๑ และมาตรา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๔๘ แห่งพระราชบัญญัติการศึกษาแห่งชาติ พ.ศ.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๒๕๔๒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และที่แก้ไขเพิ่มเติม (ฉบับที่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๒)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พ.ศ. ๒๕๔๕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และอาศัยอำนาจตามความในข้อ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(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)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แห่งกฎกระทรวงว่าด้วยระบบ หลักเกณฑ์ และวิธีการประกันคุณภาพการศึกษา พ.ศ.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๒๕๕๓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อันเป็นกฎหมายที่มีบทบัญญัติบางประการเกี่ยวกับการจำกัดสิทธิและเสรีภาพของบุคคล  ซึ่งมาตรา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๒๙ ประกอบกับมาตรา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๔๓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ของรัฐธรรมนูญแห่งราชอาณาจักรไทย  โดยมีหลักการสำคัญคือ ให้หน่วยงานต้นสังกัดและสถานศึกษา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จัดให้มีระบบการประกันคุณภาพภายในของสถานศึกษา และให้ถือว่าการประกันคุณภาพภายในเป็นส่วนหนึ่งของกระบวนการจัดการศึกษาที่ต้องดำเนินการอย่างต่อเนื่อง</w:t>
      </w:r>
    </w:p>
    <w:p w14:paraId="55A0F11C" w14:textId="715D4807" w:rsidR="000222FE" w:rsidRPr="00453C2C" w:rsidRDefault="000222FE" w:rsidP="00BD7941">
      <w:pPr>
        <w:spacing w:before="120" w:after="0"/>
        <w:ind w:left="-90" w:right="-180"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และตามที่สำนักงานคณะกรรมการการศึกษาขั้นพื้นฐาน  ได้ประกาศหลักเกณฑ์และแนวปฏิบัติเกี่ยวกับการประกันคุณภาพภายใน ระดับการศึกษาขั้นพื้นฐาน เพื่อใช้ส่งเสริม สนับสนุน และพัฒนาการประกันคุณภาพภายใน ระดับการศึกษาขั้นพื้นฐานนั้น ตามประกาศคณะกรรมการประเมินคุณภาพภายในจะต้องมีคณะกรรมการ อย่างน้อย ๓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คน  ที่ประกอบด้วยผู้ทรงคุณวุฒิภายนอก ที่หน่วยงานต้นสังกัดขึ้นทะเบียนไว้อย่างน้อย 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คน  เข้ามามีส่วนร่วมในกระบวนการประเมินคุณภาพภายในสถานศึกษา อย่างน้อยปีละ ๑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ครั้ง นั้น  เพื่อให้การดำเนินการเป็นไปด้วยความเรียบร้อยและบรรลุวัตถุประสงค์  จึงแต่งตั้งคณะกรรมการประเมินคุณภาพภายในตามระบบการประกันคุณภาพการศึกษาของสถานศึกษา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ประจำปีการศึกษา</w:t>
      </w:r>
      <w:r w:rsidR="00BD7941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="007335C3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2566</w:t>
      </w:r>
      <w:r w:rsidR="00BD7941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ดังนี้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</w:t>
      </w:r>
    </w:p>
    <w:p w14:paraId="1A4E9BF0" w14:textId="3D5370AC" w:rsidR="000222FE" w:rsidRPr="00453C2C" w:rsidRDefault="000222FE" w:rsidP="000222FE">
      <w:pPr>
        <w:spacing w:before="0" w:after="0"/>
        <w:ind w:left="-90" w:right="-180"/>
        <w:jc w:val="both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ab/>
      </w:r>
      <w:r w:rsidR="00405D34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 xml:space="preserve">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นายณ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รรฐ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ธนพล   ปะจีน     </w:t>
      </w:r>
      <w:r w:rsidR="00405D3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ผู้อำนวยการโรงเรียนวัดราษฎร์ฯ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      </w:t>
      </w:r>
      <w:r w:rsidR="00405D3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815C30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ประธานกรรมการ</w:t>
      </w:r>
    </w:p>
    <w:p w14:paraId="54C0F4B8" w14:textId="5E11D0CA" w:rsidR="000222FE" w:rsidRPr="00453C2C" w:rsidRDefault="00405D34" w:rsidP="00405D34">
      <w:pPr>
        <w:spacing w:before="0" w:after="0"/>
        <w:ind w:left="-90" w:right="-711"/>
        <w:jc w:val="both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๒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.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ว่าที่ร้อยโทไชยาก</w:t>
      </w:r>
      <w:proofErr w:type="spellStart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ฤษฎ์</w:t>
      </w:r>
      <w:proofErr w:type="spellEnd"/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กำลังดี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ผู้อำนวยการโรงเรียน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วัดใหม่ประชุมชนมิตรภาพที่ ๗๖  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กรรมการ</w:t>
      </w:r>
    </w:p>
    <w:p w14:paraId="097908F8" w14:textId="070EA1D2" w:rsidR="000222FE" w:rsidRPr="00453C2C" w:rsidRDefault="000222FE" w:rsidP="000222FE">
      <w:pPr>
        <w:spacing w:before="0" w:after="0"/>
        <w:ind w:left="-90" w:right="-180" w:firstLine="720"/>
        <w:jc w:val="both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  <w:r w:rsidR="00405D34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="003359B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(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ผู้ทรงคุณวุฒิภายนอก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>)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ab/>
      </w:r>
    </w:p>
    <w:p w14:paraId="0359C892" w14:textId="7BDAD0D4" w:rsidR="000222FE" w:rsidRPr="00453C2C" w:rsidRDefault="00405D34" w:rsidP="00405D34">
      <w:pPr>
        <w:spacing w:before="0" w:after="0"/>
        <w:ind w:left="0" w:right="-540"/>
        <w:jc w:val="both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๓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.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นางสาว</w:t>
      </w:r>
      <w:r w:rsidR="00815C30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ฐิติรัตน์ หิ้งทอง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815C30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</w:r>
      <w:r w:rsidR="00815C30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ครูโรงเรียนวัดราษฎร์เจริญศรัทธาธรรม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กรรมการและเลขานุการ</w:t>
      </w:r>
    </w:p>
    <w:p w14:paraId="26703E8A" w14:textId="754E948A" w:rsidR="000222FE" w:rsidRPr="00453C2C" w:rsidRDefault="000222FE" w:rsidP="000222FE">
      <w:pPr>
        <w:keepNext/>
        <w:spacing w:before="0" w:after="60"/>
        <w:ind w:left="-90" w:right="-180"/>
        <w:jc w:val="thaiDistribute"/>
        <w:outlineLvl w:val="1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ให้บุคคลที่ได้รับการแต่งตั้งดำเนินการตามที่ได้รับมอบหมายและเข้ามามีส่วนร่วมในกระบวนการ ประเมินคุณภาพภายในของสถานศึกษาอย่างเต็มกำลังความสามารถและเกิดผลดีต่อทางราชการ</w:t>
      </w:r>
    </w:p>
    <w:p w14:paraId="3B1C0222" w14:textId="77777777" w:rsidR="000222FE" w:rsidRPr="00453C2C" w:rsidRDefault="000222FE" w:rsidP="000222FE">
      <w:pPr>
        <w:spacing w:before="0" w:after="0"/>
        <w:ind w:left="-90" w:right="-18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 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ทั้งนี้   ตั้งแต่บัดนี้เป็นต้นไป</w:t>
      </w:r>
    </w:p>
    <w:p w14:paraId="3C8AAF90" w14:textId="59329725" w:rsidR="000222FE" w:rsidRPr="00453C2C" w:rsidRDefault="00361A98" w:rsidP="000222FE">
      <w:pPr>
        <w:spacing w:before="120" w:after="0"/>
        <w:ind w:left="-90" w:right="-180"/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80832" behindDoc="0" locked="0" layoutInCell="1" allowOverlap="1" wp14:anchorId="727A1582" wp14:editId="5CED3E97">
            <wp:simplePos x="0" y="0"/>
            <wp:positionH relativeFrom="column">
              <wp:posOffset>3999035</wp:posOffset>
            </wp:positionH>
            <wp:positionV relativeFrom="paragraph">
              <wp:posOffset>165393</wp:posOffset>
            </wp:positionV>
            <wp:extent cx="1601465" cy="729761"/>
            <wp:effectExtent l="0" t="0" r="0" b="0"/>
            <wp:wrapNone/>
            <wp:docPr id="607093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5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                  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สั่ง  ณ วันที่ </w:t>
      </w:r>
      <w:r w:rsidR="002B0E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="00815C30">
        <w:rPr>
          <w:rFonts w:ascii="TH SarabunIT๙" w:eastAsia="Times New Roman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5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เดือน  </w:t>
      </w:r>
      <w:r w:rsidR="002B0E8A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สิงหาคม</w:t>
      </w:r>
      <w:r w:rsidR="000222FE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พ.ศ.  </w:t>
      </w:r>
      <w:r w:rsidR="007335C3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2F7DFFA7" w14:textId="45002BEA" w:rsidR="000222FE" w:rsidRPr="00453C2C" w:rsidRDefault="000222FE" w:rsidP="000222FE">
      <w:pPr>
        <w:spacing w:before="0" w:after="0"/>
        <w:ind w:left="0" w:right="-18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0FC5896E" w14:textId="0A2F71EF" w:rsidR="000222FE" w:rsidRPr="00453C2C" w:rsidRDefault="000222FE" w:rsidP="000222FE">
      <w:pPr>
        <w:spacing w:before="0" w:after="16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bookmarkEnd w:id="16"/>
    <w:p w14:paraId="0DE292D5" w14:textId="0E5954F8" w:rsidR="0066555F" w:rsidRPr="00453C2C" w:rsidRDefault="00815A15" w:rsidP="00C360E2">
      <w:pPr>
        <w:spacing w:before="0" w:after="0"/>
        <w:ind w:left="0" w:right="-18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FB4D21D" wp14:editId="47A0F526">
                <wp:simplePos x="0" y="0"/>
                <wp:positionH relativeFrom="column">
                  <wp:posOffset>3489262</wp:posOffset>
                </wp:positionH>
                <wp:positionV relativeFrom="paragraph">
                  <wp:posOffset>12483</wp:posOffset>
                </wp:positionV>
                <wp:extent cx="2686050" cy="809625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A27C8E" w14:textId="77777777" w:rsidR="000222FE" w:rsidRPr="00815A15" w:rsidRDefault="000222FE" w:rsidP="000222FE">
                            <w:pPr>
                              <w:spacing w:after="0"/>
                              <w:ind w:left="-91" w:right="-181"/>
                              <w:rPr>
                                <w:rFonts w:ascii="TH SarabunIT๙" w:hAnsi="TH SarabunIT๙" w:cs="TH SarabunIT๙"/>
                                <w:color w:val="auto"/>
                                <w:sz w:val="32"/>
                                <w:szCs w:val="32"/>
                                <w:cs/>
                              </w:rPr>
                            </w:pPr>
                            <w:r w:rsidRPr="00815A1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815A15">
                              <w:rPr>
                                <w:rFonts w:ascii="TH SarabunIT๙" w:hAnsi="TH SarabunIT๙" w:cs="TH SarabunIT๙"/>
                                <w:color w:val="auto"/>
                                <w:sz w:val="32"/>
                                <w:szCs w:val="32"/>
                                <w:cs/>
                              </w:rPr>
                              <w:t>(นายณรรฐธนพล   ปะจีน)</w:t>
                            </w:r>
                          </w:p>
                          <w:p w14:paraId="0A911A2C" w14:textId="77777777" w:rsidR="000222FE" w:rsidRPr="00815A15" w:rsidRDefault="000222FE" w:rsidP="000222FE">
                            <w:pPr>
                              <w:spacing w:after="0"/>
                              <w:ind w:left="-91" w:right="-181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815A15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ผู้อำนวยการโรงเรียนวัดราษฎร์เจริญศรัทธาธรรม</w:t>
                            </w:r>
                          </w:p>
                          <w:p w14:paraId="7BA5C181" w14:textId="77777777" w:rsidR="000222FE" w:rsidRPr="00815A15" w:rsidRDefault="000222FE" w:rsidP="000222FE">
                            <w:pPr>
                              <w:rPr>
                                <w:rFonts w:ascii="TH SarabunIT๙" w:hAnsi="TH SarabunIT๙" w:cs="TH SarabunIT๙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D21D" id="Text Box 448" o:spid="_x0000_s1073" type="#_x0000_t202" style="position:absolute;margin-left:274.75pt;margin-top:1pt;width:211.5pt;height:6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" filled="f" stroked="f" strokeweight=".5pt">
                <v:textbox>
                  <w:txbxContent>
                    <w:p w14:paraId="0EA27C8E" w14:textId="77777777" w:rsidR="000222FE" w:rsidRPr="00815A15" w:rsidRDefault="000222FE" w:rsidP="000222FE">
                      <w:pPr>
                        <w:spacing w:after="0"/>
                        <w:ind w:left="-91" w:right="-181"/>
                        <w:rPr>
                          <w:rFonts w:ascii="TH SarabunIT๙" w:hAnsi="TH SarabunIT๙" w:cs="TH SarabunIT๙"/>
                          <w:color w:val="auto"/>
                          <w:sz w:val="32"/>
                          <w:szCs w:val="32"/>
                          <w:cs/>
                        </w:rPr>
                      </w:pPr>
                      <w:r w:rsidRPr="00815A1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815A15">
                        <w:rPr>
                          <w:rFonts w:ascii="TH SarabunIT๙" w:hAnsi="TH SarabunIT๙" w:cs="TH SarabunIT๙"/>
                          <w:color w:val="auto"/>
                          <w:sz w:val="32"/>
                          <w:szCs w:val="32"/>
                          <w:cs/>
                        </w:rPr>
                        <w:t>(นายณรรฐธนพล   ปะจีน)</w:t>
                      </w:r>
                    </w:p>
                    <w:p w14:paraId="0A911A2C" w14:textId="77777777" w:rsidR="000222FE" w:rsidRPr="00815A15" w:rsidRDefault="000222FE" w:rsidP="000222FE">
                      <w:pPr>
                        <w:spacing w:after="0"/>
                        <w:ind w:left="-91" w:right="-181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815A15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ผู้อำนวยการโรงเรียนวัดราษฎร์เจริญศรัทธาธรรม</w:t>
                      </w:r>
                    </w:p>
                    <w:p w14:paraId="7BA5C181" w14:textId="77777777" w:rsidR="000222FE" w:rsidRPr="00815A15" w:rsidRDefault="000222FE" w:rsidP="000222FE">
                      <w:pPr>
                        <w:rPr>
                          <w:rFonts w:ascii="TH SarabunIT๙" w:hAnsi="TH SarabunIT๙" w:cs="TH SarabunIT๙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EF83EB" w14:textId="77777777" w:rsidR="0066555F" w:rsidRPr="00453C2C" w:rsidRDefault="0066555F" w:rsidP="00C360E2">
      <w:pPr>
        <w:spacing w:before="0" w:after="0"/>
        <w:ind w:left="0" w:right="-18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</w:p>
    <w:p w14:paraId="11F03AE8" w14:textId="7AA48E95" w:rsidR="00C360E2" w:rsidRPr="00453C2C" w:rsidRDefault="00C360E2" w:rsidP="00C360E2">
      <w:pPr>
        <w:spacing w:before="0" w:after="0"/>
        <w:ind w:left="0" w:right="-18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1945984" behindDoc="0" locked="0" layoutInCell="1" allowOverlap="1" wp14:anchorId="17C1280F" wp14:editId="0DB0AA5D">
            <wp:simplePos x="0" y="0"/>
            <wp:positionH relativeFrom="margin">
              <wp:posOffset>2509393</wp:posOffset>
            </wp:positionH>
            <wp:positionV relativeFrom="paragraph">
              <wp:posOffset>-98571</wp:posOffset>
            </wp:positionV>
            <wp:extent cx="723900" cy="752368"/>
            <wp:effectExtent l="0" t="0" r="0" b="0"/>
            <wp:wrapNone/>
            <wp:docPr id="450" name="รูปภาพ 35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09539" w14:textId="16DDA781" w:rsidR="00C360E2" w:rsidRPr="00453C2C" w:rsidRDefault="00C360E2" w:rsidP="00C360E2">
      <w:pPr>
        <w:tabs>
          <w:tab w:val="left" w:pos="4253"/>
        </w:tabs>
        <w:spacing w:before="0" w:after="0" w:line="400" w:lineRule="exact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</w:p>
    <w:p w14:paraId="0BC1E591" w14:textId="77777777" w:rsidR="00C360E2" w:rsidRPr="00453C2C" w:rsidRDefault="00C360E2" w:rsidP="00C360E2">
      <w:pPr>
        <w:tabs>
          <w:tab w:val="left" w:pos="4253"/>
        </w:tabs>
        <w:spacing w:before="0" w:after="0" w:line="400" w:lineRule="exact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val="en-US" w:eastAsia="en-US" w:bidi="th-TH"/>
        </w:rPr>
      </w:pPr>
    </w:p>
    <w:p w14:paraId="3F39755D" w14:textId="51E80472" w:rsidR="00C360E2" w:rsidRPr="00453C2C" w:rsidRDefault="00C360E2" w:rsidP="00C360E2">
      <w:pPr>
        <w:tabs>
          <w:tab w:val="left" w:pos="4253"/>
        </w:tabs>
        <w:spacing w:before="0" w:after="0" w:line="400" w:lineRule="exact"/>
        <w:ind w:left="0" w:right="0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ประกาศโรงเรียนวัดราษฎร์เจริญศรัทธาธรรม</w:t>
      </w:r>
    </w:p>
    <w:p w14:paraId="1A583978" w14:textId="28B10DC2" w:rsidR="00C360E2" w:rsidRPr="00453C2C" w:rsidRDefault="00C360E2" w:rsidP="00C360E2">
      <w:pPr>
        <w:tabs>
          <w:tab w:val="left" w:pos="4253"/>
        </w:tabs>
        <w:spacing w:before="0" w:after="0" w:line="400" w:lineRule="exact"/>
        <w:ind w:left="0" w:right="0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 xml:space="preserve">เรื่อง </w:t>
      </w:r>
      <w:r w:rsidR="00193DB9"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 xml:space="preserve">ผลการดำเนินงานการประกันคุณภาพภายในของสถานศึกษา ประจำปีการศึกษา  </w:t>
      </w:r>
      <w:r w:rsidR="007335C3" w:rsidRPr="00453C2C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val="en-US" w:eastAsia="en-US" w:bidi="th-TH"/>
        </w:rPr>
        <w:t>2566</w:t>
      </w:r>
    </w:p>
    <w:p w14:paraId="45A16B6A" w14:textId="77777777" w:rsidR="00C360E2" w:rsidRPr="00453C2C" w:rsidRDefault="00C360E2" w:rsidP="00C360E2">
      <w:pPr>
        <w:tabs>
          <w:tab w:val="left" w:pos="4253"/>
        </w:tabs>
        <w:spacing w:before="0" w:after="0" w:line="400" w:lineRule="exact"/>
        <w:ind w:left="0" w:right="0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  <w:t>-------------------------------------------------------------------------</w:t>
      </w:r>
    </w:p>
    <w:p w14:paraId="5CA28B89" w14:textId="2890ACF1" w:rsidR="00C360E2" w:rsidRPr="00453C2C" w:rsidRDefault="00C360E2" w:rsidP="00C360E2">
      <w:pPr>
        <w:tabs>
          <w:tab w:val="left" w:pos="900"/>
          <w:tab w:val="left" w:pos="4253"/>
        </w:tabs>
        <w:spacing w:before="120" w:after="120"/>
        <w:ind w:left="0" w:right="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  <w:t xml:space="preserve">ตามประกาศการใช้กฎกระทรวงว่าด้วยระบบ หลักเกณฑ์ และวิธีการประกันคุณภาพการศึกษา พ.ศ. ๒๕๕๓ ประกาศกระทรวงศึกษาธิการ เรื่อง ให้ใช้มาตรฐานการศึกษา เพื่อการประกันคุณภาพภายในของสถานศึกษา  ประกาศคณะกรรมการการประกันคุณภาพภายใน เรื่องกำหนดหลักเกณฑ์และแนวปฏิบัติเกี่ยวกับการประกันคุณภาพภายใน นโยบายการปฏิรูปการศึกษาในทศวรรษที่สอง ที่กำหนดเป้าหมายและยุทธศาสตร์อย่างชัดเจนในการพัฒนาคุณภาพคนไทยและการศึกษาไทยในอนาคต รวมทั้ง </w:t>
      </w:r>
      <w:proofErr w:type="spellStart"/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อัต</w:t>
      </w:r>
      <w:proofErr w:type="spellEnd"/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ลักษณ์ เอกลักษณ์ และจุดเน้นของสถานศึกษานั้น</w:t>
      </w:r>
    </w:p>
    <w:p w14:paraId="62CFF24A" w14:textId="0DAD54F9" w:rsidR="00C360E2" w:rsidRPr="00453C2C" w:rsidRDefault="00C360E2" w:rsidP="00C360E2">
      <w:pPr>
        <w:tabs>
          <w:tab w:val="left" w:pos="900"/>
          <w:tab w:val="left" w:pos="4253"/>
        </w:tabs>
        <w:spacing w:before="120" w:after="120"/>
        <w:ind w:left="0" w:right="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  <w:t xml:space="preserve">โรงเรียนวัดราษฎร์เจริญศรัทธาธรรม  จึงดำเนินการจัดทำระบบการประกันคุณภาพภายในของสถานศึกษา ประจำปีการศึกษา </w:t>
      </w:r>
      <w:r w:rsidR="007335C3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ระดับการศึกษาปฐมวัยและระดับการศึกษาขั้นพื้นฐาน เสร็จเรียบร้อยแล้ว มีผลการประเมินการดำเนินงานตามเอกสารแนบท้ายประกาศนี้ เพื่อนำผลสู่การพัฒนาคุณภาพตามมาตรฐานการศึกษา และเพื่อรองรับการประเมินคุณภาพภายนอก</w:t>
      </w:r>
    </w:p>
    <w:p w14:paraId="5E8EF3D2" w14:textId="531A33EE" w:rsidR="00C360E2" w:rsidRPr="00453C2C" w:rsidRDefault="00C360E2" w:rsidP="00C360E2">
      <w:pPr>
        <w:spacing w:before="0" w:after="0"/>
        <w:ind w:left="0" w:right="0" w:firstLine="72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   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ab/>
        <w:t xml:space="preserve">ประกาศ ณ วันที่  </w:t>
      </w:r>
      <w:r w:rsidR="0018238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๘</w:t>
      </w:r>
      <w:r w:rsidR="00792E4C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193DB9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="00182387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พฤษภาคม</w:t>
      </w:r>
      <w:r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พ.ศ. ๒๕๖</w:t>
      </w:r>
      <w:r w:rsidR="00105A28" w:rsidRPr="00453C2C">
        <w:rPr>
          <w:rFonts w:ascii="TH SarabunIT๙" w:eastAsia="Times New Roman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</w:t>
      </w:r>
    </w:p>
    <w:p w14:paraId="2D2CB18E" w14:textId="04FBCCF7" w:rsidR="00C360E2" w:rsidRPr="00453C2C" w:rsidRDefault="00361A98" w:rsidP="00C360E2">
      <w:pPr>
        <w:spacing w:before="0" w:after="0"/>
        <w:ind w:left="0" w:right="0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82880" behindDoc="0" locked="0" layoutInCell="1" allowOverlap="1" wp14:anchorId="36B5BECE" wp14:editId="4BC4EE0D">
            <wp:simplePos x="0" y="0"/>
            <wp:positionH relativeFrom="column">
              <wp:posOffset>3068516</wp:posOffset>
            </wp:positionH>
            <wp:positionV relativeFrom="paragraph">
              <wp:posOffset>150104</wp:posOffset>
            </wp:positionV>
            <wp:extent cx="1601465" cy="729761"/>
            <wp:effectExtent l="0" t="0" r="0" b="0"/>
            <wp:wrapNone/>
            <wp:docPr id="652674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5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46E80" w14:textId="5DAB056B" w:rsidR="00C360E2" w:rsidRPr="00453C2C" w:rsidRDefault="00C360E2" w:rsidP="00C360E2">
      <w:pPr>
        <w:spacing w:before="0" w:after="0"/>
        <w:ind w:left="0" w:right="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532B9822" w14:textId="77777777" w:rsidR="00105A28" w:rsidRPr="00453C2C" w:rsidRDefault="00105A28" w:rsidP="00C360E2">
      <w:pPr>
        <w:spacing w:before="0" w:after="0"/>
        <w:ind w:left="0" w:right="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</w:p>
    <w:p w14:paraId="0D2FFD25" w14:textId="2D2B7199" w:rsidR="00C360E2" w:rsidRPr="00453C2C" w:rsidRDefault="00C360E2" w:rsidP="00C360E2">
      <w:pPr>
        <w:spacing w:before="0" w:after="0"/>
        <w:ind w:left="0" w:right="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  <w:t xml:space="preserve">                  </w:t>
      </w:r>
    </w:p>
    <w:p w14:paraId="050F235A" w14:textId="4F6CE4EE" w:rsidR="00C360E2" w:rsidRPr="00453C2C" w:rsidRDefault="00C360E2" w:rsidP="00C360E2">
      <w:pPr>
        <w:tabs>
          <w:tab w:val="left" w:pos="3686"/>
        </w:tabs>
        <w:spacing w:before="0" w:after="0"/>
        <w:ind w:left="0" w:right="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                                                             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ab/>
        <w:t>(</w:t>
      </w:r>
      <w:r w:rsidR="00193DB9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นายณ</w:t>
      </w:r>
      <w:proofErr w:type="spellStart"/>
      <w:r w:rsidR="00193DB9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รรฐ</w:t>
      </w:r>
      <w:proofErr w:type="spellEnd"/>
      <w:r w:rsidR="00193DB9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ธนพล    ปะจีน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)</w:t>
      </w:r>
    </w:p>
    <w:p w14:paraId="7EA10436" w14:textId="2047E13E" w:rsidR="00C2707D" w:rsidRPr="00453C2C" w:rsidRDefault="00C360E2" w:rsidP="00C360E2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                                                      </w:t>
      </w:r>
      <w:r w:rsidR="00C71E68"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 xml:space="preserve">   </w:t>
      </w:r>
      <w:r w:rsidRPr="00453C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val="en-US" w:eastAsia="en-US" w:bidi="th-TH"/>
        </w:rPr>
        <w:t>ผู้อำนวยการโรงเรียนวัดราษฎร์เจริญศรัทธาธรรม</w:t>
      </w:r>
    </w:p>
    <w:p w14:paraId="5BF32536" w14:textId="19E75D97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5BFE3395" w14:textId="420DD124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71D2F24" w14:textId="25A6427C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65150AE" w14:textId="289127E9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3B4E37E" w14:textId="2D884E6A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134F2BA" w14:textId="4750A894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C601BE4" w14:textId="0E1AE9C6" w:rsidR="00C2707D" w:rsidRPr="00453C2C" w:rsidRDefault="00C2707D" w:rsidP="008D345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9FB2F02" w14:textId="77777777" w:rsidR="00C360E2" w:rsidRPr="00453C2C" w:rsidRDefault="00C360E2" w:rsidP="00C360E2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235D8F50" w14:textId="77777777" w:rsidR="0066555F" w:rsidRPr="00453C2C" w:rsidRDefault="0066555F" w:rsidP="00C360E2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1156252F" w14:textId="77777777" w:rsidR="0066555F" w:rsidRPr="00453C2C" w:rsidRDefault="0066555F" w:rsidP="00C360E2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657C8943" w14:textId="0A5114DE" w:rsidR="0066555F" w:rsidRDefault="0066555F" w:rsidP="00C360E2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2246016" behindDoc="0" locked="0" layoutInCell="1" allowOverlap="1" wp14:anchorId="68A7CED7" wp14:editId="2E38325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3900" cy="752368"/>
            <wp:effectExtent l="0" t="0" r="0" b="0"/>
            <wp:wrapNone/>
            <wp:docPr id="1474221" name="รูปภาพ 35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97B03" w14:textId="77777777" w:rsidR="003043AA" w:rsidRPr="00453C2C" w:rsidRDefault="003043AA" w:rsidP="00C360E2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42CFD573" w14:textId="77777777" w:rsidR="00792E4C" w:rsidRPr="00453C2C" w:rsidRDefault="00792E4C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บันทึกการพิจารณาให้ความเห็นชอบ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การใช้รายงานการประเมินตนเองของสถานศึกษา (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>Self – Assessment  Report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  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: SAR 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) </w:t>
      </w:r>
    </w:p>
    <w:p w14:paraId="3A3C6F20" w14:textId="4ADFB6DD" w:rsidR="00792E4C" w:rsidRPr="00453C2C" w:rsidRDefault="00792E4C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 xml:space="preserve">ประจำปีการศึกษา </w:t>
      </w:r>
      <w:r w:rsidR="007335C3"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ของโรงเรียนวัดราษฎร์เจริญศรัทธาธรรม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สำนักงานเขตพื้นที่การศึกษาประถมศึกษาปราจีนบุรี เขต ๑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..........................................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br/>
      </w:r>
    </w:p>
    <w:p w14:paraId="3B7FEA01" w14:textId="3E50F187" w:rsidR="00792E4C" w:rsidRPr="00453C2C" w:rsidRDefault="00792E4C" w:rsidP="00815C30">
      <w:pPr>
        <w:spacing w:before="0" w:after="0"/>
        <w:ind w:left="0" w:right="0" w:firstLine="810"/>
        <w:jc w:val="thaiDistribute"/>
        <w:rPr>
          <w:rFonts w:ascii="TH SarabunIT๙" w:eastAsia="Cordia New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การประชุมคณะกรรมการสถานศึกษาขั้นพื้นฐาน</w:t>
      </w:r>
      <w:r w:rsidR="008A06F0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โรงเรียนวัดราษฎร์เจริญศรัทธาธรรม </w:t>
      </w:r>
      <w:r w:rsidR="008C3375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/๒๕๖</w:t>
      </w:r>
      <w:r w:rsidR="008C3375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๖</w:t>
      </w:r>
    </w:p>
    <w:p w14:paraId="3540F7DD" w14:textId="13F00DA0" w:rsidR="00792E4C" w:rsidRPr="00453C2C" w:rsidRDefault="00792E4C" w:rsidP="00815C30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815C30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เมื่อวันที่ </w:t>
      </w:r>
      <w:r w:rsidR="00815C30" w:rsidRPr="00815C30"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  <w:t>2</w:t>
      </w:r>
      <w:r w:rsidRPr="00815C30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เดือน  เมษายน  พ.ศ. ๒๕๖๖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ได้พิจารณาการใช้รายงานการประเมินตนเองของสถานศึกษา (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Self – Assessment  Report  : SAR )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ประจำปีการ </w:t>
      </w:r>
      <w:r w:rsidR="007335C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มีมติเห็นชอบและรับรอง การใช้รายงานการประเมินตนเองของสถานศึกษา (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Self – Assessment  Report  : SAR )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ประจำปีการศึกษา </w:t>
      </w:r>
      <w:r w:rsidR="007335C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ให้นำไปใช้เป็นแนวทางในการบริหารการจัดการของสถานศึกษาต่อไป</w:t>
      </w:r>
    </w:p>
    <w:p w14:paraId="1871A86A" w14:textId="4A4F39E4" w:rsidR="00792E4C" w:rsidRPr="00453C2C" w:rsidRDefault="00361A98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83904" behindDoc="0" locked="0" layoutInCell="1" allowOverlap="1" wp14:anchorId="42B68DF6" wp14:editId="0040A9F6">
            <wp:simplePos x="0" y="0"/>
            <wp:positionH relativeFrom="column">
              <wp:posOffset>3002405</wp:posOffset>
            </wp:positionH>
            <wp:positionV relativeFrom="paragraph">
              <wp:posOffset>146050</wp:posOffset>
            </wp:positionV>
            <wp:extent cx="947221" cy="1179587"/>
            <wp:effectExtent l="0" t="0" r="0" b="0"/>
            <wp:wrapNone/>
            <wp:docPr id="1474587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7020" name=""/>
                    <pic:cNvPicPr/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2" t="35613" r="25597" b="36215"/>
                    <a:stretch/>
                  </pic:blipFill>
                  <pic:spPr bwMode="auto">
                    <a:xfrm rot="16200000">
                      <a:off x="0" y="0"/>
                      <a:ext cx="947221" cy="117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696CA" w14:textId="0F339E5E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23E3AAA3" w14:textId="5771B5B2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7015EE3A" w14:textId="1F6667A4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ลงชื่อ</w:t>
      </w:r>
    </w:p>
    <w:p w14:paraId="14611E0F" w14:textId="6A80762E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              (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นาย</w:t>
      </w:r>
      <w:proofErr w:type="spellStart"/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บรร</w:t>
      </w:r>
      <w:proofErr w:type="spellEnd"/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หาญ โพธิ์เกิด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)</w:t>
      </w:r>
    </w:p>
    <w:p w14:paraId="6CCAEA02" w14:textId="77777777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ประธานคณะกรรมการสถานศึกษาขั้นพื้นฐาน</w:t>
      </w:r>
    </w:p>
    <w:p w14:paraId="3F803049" w14:textId="77777777" w:rsidR="00792E4C" w:rsidRPr="00453C2C" w:rsidRDefault="00792E4C" w:rsidP="00792E4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                                             โรงเรียนวัดราษฎร์เจริญศรัทธาธรรม</w:t>
      </w:r>
    </w:p>
    <w:p w14:paraId="33C9272E" w14:textId="77777777" w:rsidR="00792E4C" w:rsidRPr="00453C2C" w:rsidRDefault="00792E4C" w:rsidP="00792E4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46F0CE33" w14:textId="77777777" w:rsidR="00792E4C" w:rsidRPr="00453C2C" w:rsidRDefault="00792E4C" w:rsidP="00792E4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1F23671A" w14:textId="46F053B0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0CC76EA4" w14:textId="59EC4C0A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592DF9E4" w14:textId="53D88CFF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35A6056E" w14:textId="3D2B0AED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374F0841" w14:textId="6DFC7D80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0A679A2E" w14:textId="77777777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2C370B7E" w14:textId="77777777" w:rsidR="00792E4C" w:rsidRPr="00453C2C" w:rsidRDefault="00792E4C" w:rsidP="00792E4C">
      <w:pPr>
        <w:spacing w:before="0" w:after="160" w:line="256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59CD7E4D" w14:textId="5EEA28CE" w:rsidR="00105A28" w:rsidRPr="00453C2C" w:rsidRDefault="00105A28" w:rsidP="00792E4C">
      <w:pPr>
        <w:spacing w:before="0" w:after="0"/>
        <w:ind w:left="0" w:right="0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4A35E61" w14:textId="77777777" w:rsidR="00792E4C" w:rsidRPr="00453C2C" w:rsidRDefault="00792E4C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372CE45" w14:textId="77777777" w:rsidR="0066555F" w:rsidRPr="00453C2C" w:rsidRDefault="0066555F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07782332" w14:textId="0319BFAA" w:rsidR="0066555F" w:rsidRPr="00453C2C" w:rsidRDefault="0066555F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noProof/>
          <w:color w:val="auto"/>
          <w:kern w:val="0"/>
          <w:sz w:val="32"/>
          <w:szCs w:val="32"/>
          <w:lang w:val="en-US" w:eastAsia="en-US" w:bidi="th-TH"/>
        </w:rPr>
        <w:lastRenderedPageBreak/>
        <w:drawing>
          <wp:anchor distT="0" distB="0" distL="114300" distR="114300" simplePos="0" relativeHeight="252248064" behindDoc="0" locked="0" layoutInCell="1" allowOverlap="1" wp14:anchorId="0DDA9FBF" wp14:editId="79C5C9A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3900" cy="752368"/>
            <wp:effectExtent l="0" t="0" r="0" b="0"/>
            <wp:wrapNone/>
            <wp:docPr id="250996779" name="รูปภาพ 35" descr="ตรา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ครุฑ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56AFB" w14:textId="77777777" w:rsidR="0066555F" w:rsidRPr="00453C2C" w:rsidRDefault="0066555F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7AEEC89" w14:textId="77777777" w:rsidR="0066555F" w:rsidRPr="00453C2C" w:rsidRDefault="0066555F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1D01070B" w14:textId="77777777" w:rsidR="0066555F" w:rsidRPr="00453C2C" w:rsidRDefault="0066555F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</w:pPr>
    </w:p>
    <w:p w14:paraId="78DD3B2E" w14:textId="1F5A4A8F" w:rsidR="00792E4C" w:rsidRPr="00453C2C" w:rsidRDefault="00792E4C" w:rsidP="00792E4C">
      <w:pPr>
        <w:spacing w:before="0" w:after="0"/>
        <w:ind w:left="0" w:right="0"/>
        <w:jc w:val="center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บันทึกการพิจารณาให้ความเห็นชอบ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การใช้มาตรฐานการศึกษา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ประจำปีการศึกษา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7335C3"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ของโรงเรียนวัดราษฎร์เจริญศรัทธาธรรม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สำนักงานเขตพื้นที่การศึกษาประถมศึกษาปราจีนบุรี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เขต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b/>
          <w:bCs/>
          <w:color w:val="auto"/>
          <w:kern w:val="0"/>
          <w:sz w:val="32"/>
          <w:szCs w:val="32"/>
          <w:cs/>
          <w:lang w:val="en-US" w:eastAsia="en-US" w:bidi="th-TH"/>
        </w:rPr>
        <w:t>๑</w:t>
      </w:r>
      <w:r w:rsidRPr="00453C2C">
        <w:rPr>
          <w:rFonts w:ascii="TH SarabunIT๙" w:eastAsia="Cordia New" w:hAnsi="TH SarabunIT๙" w:cs="TH SarabunIT๙"/>
          <w:b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..........................................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br/>
      </w:r>
    </w:p>
    <w:p w14:paraId="5A343B56" w14:textId="03796393" w:rsidR="00792E4C" w:rsidRPr="00453C2C" w:rsidRDefault="00792E4C" w:rsidP="00815C30">
      <w:pPr>
        <w:spacing w:before="0" w:after="0"/>
        <w:ind w:left="0" w:right="0" w:firstLine="810"/>
        <w:jc w:val="thaiDistribute"/>
        <w:rPr>
          <w:rFonts w:ascii="TH SarabunIT๙" w:eastAsia="Cordia New" w:hAnsi="TH SarabunIT๙" w:cs="TH SarabunIT๙"/>
          <w:color w:val="FF0000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การประชุมคณะกรรมการสถานศึกษาขั้นพื้นฐาน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โรงเรียนวัดราษฎร์เจริญศรัทธาธรรม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8A06F0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๔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/</w:t>
      </w:r>
      <w:r w:rsidR="007335C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</w:p>
    <w:p w14:paraId="20D5342D" w14:textId="72094AF3" w:rsidR="00792E4C" w:rsidRPr="00453C2C" w:rsidRDefault="00792E4C" w:rsidP="00815C30">
      <w:pPr>
        <w:spacing w:before="0" w:after="0"/>
        <w:ind w:left="0" w:right="0"/>
        <w:jc w:val="thaiDistribute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เมื่อวันที่ ๓  เดือน </w:t>
      </w:r>
      <w:r w:rsidR="008A06F0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เมษายน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พ.ศ. </w:t>
      </w:r>
      <w:r w:rsidR="007335C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ได้พิจารณาการใช้มาตรฐานการศึกษา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ประจำปีการ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7335C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8A06F0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มีมติเห็นชอบและรับรอง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การใช้มาตรฐานการศึกษา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ประจำปีการศึกษา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="007335C3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2566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</w:t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ให้นำไปใช้เป็นแนวทางในการบริหารการจัดการของสถานศึกษาต่อไป</w:t>
      </w:r>
    </w:p>
    <w:p w14:paraId="511F568E" w14:textId="2182C658" w:rsidR="00792E4C" w:rsidRPr="00453C2C" w:rsidRDefault="00361A98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>
        <w:rPr>
          <w:noProof/>
        </w:rPr>
        <w:drawing>
          <wp:anchor distT="0" distB="0" distL="114300" distR="114300" simplePos="0" relativeHeight="252285952" behindDoc="0" locked="0" layoutInCell="1" allowOverlap="1" wp14:anchorId="31CE3E7F" wp14:editId="696FC760">
            <wp:simplePos x="0" y="0"/>
            <wp:positionH relativeFrom="column">
              <wp:posOffset>2865489</wp:posOffset>
            </wp:positionH>
            <wp:positionV relativeFrom="paragraph">
              <wp:posOffset>36440</wp:posOffset>
            </wp:positionV>
            <wp:extent cx="947221" cy="1179587"/>
            <wp:effectExtent l="0" t="0" r="0" b="0"/>
            <wp:wrapNone/>
            <wp:docPr id="2051677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87020" name=""/>
                    <pic:cNvPicPr/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2" t="35613" r="25597" b="36215"/>
                    <a:stretch/>
                  </pic:blipFill>
                  <pic:spPr bwMode="auto">
                    <a:xfrm rot="16200000">
                      <a:off x="0" y="0"/>
                      <a:ext cx="947221" cy="117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855E9" w14:textId="15F5CA54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4149AB3" w14:textId="6D383CD6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br/>
      </w: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ลงชื่อ</w:t>
      </w:r>
    </w:p>
    <w:p w14:paraId="1CF6952F" w14:textId="77777777" w:rsidR="0066555F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 xml:space="preserve">                        </w:t>
      </w:r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(</w:t>
      </w:r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นาย</w:t>
      </w:r>
      <w:proofErr w:type="spellStart"/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บรร</w:t>
      </w:r>
      <w:proofErr w:type="spellEnd"/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>หาญ โพธิ์เกิด</w:t>
      </w:r>
      <w:r w:rsidR="0066555F"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  <w:t>)</w:t>
      </w:r>
    </w:p>
    <w:p w14:paraId="241F76FB" w14:textId="501A5332" w:rsidR="00792E4C" w:rsidRPr="00453C2C" w:rsidRDefault="00792E4C" w:rsidP="00792E4C">
      <w:pPr>
        <w:spacing w:before="0" w:after="0"/>
        <w:ind w:left="2880" w:right="0"/>
        <w:rPr>
          <w:rFonts w:ascii="TH SarabunIT๙" w:eastAsia="Cordia New" w:hAnsi="TH SarabunIT๙" w:cs="TH SarabunIT๙" w:hint="cs"/>
          <w:color w:val="auto"/>
          <w:kern w:val="0"/>
          <w:sz w:val="32"/>
          <w:szCs w:val="32"/>
          <w:cs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ประธานคณะกรรมการสถานศึกษาขั้นพื้นฐาน</w:t>
      </w:r>
    </w:p>
    <w:p w14:paraId="662439D2" w14:textId="77777777" w:rsidR="00792E4C" w:rsidRPr="00453C2C" w:rsidRDefault="00792E4C" w:rsidP="00792E4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  <w:r w:rsidRPr="00453C2C">
        <w:rPr>
          <w:rFonts w:ascii="TH SarabunIT๙" w:eastAsia="Cordia New" w:hAnsi="TH SarabunIT๙" w:cs="TH SarabunIT๙"/>
          <w:color w:val="auto"/>
          <w:kern w:val="0"/>
          <w:sz w:val="32"/>
          <w:szCs w:val="32"/>
          <w:cs/>
          <w:lang w:val="en-US" w:eastAsia="en-US" w:bidi="th-TH"/>
        </w:rPr>
        <w:t xml:space="preserve">                                                         โรงเรียนวัดราษฎร์เจริญศรัทธาธรรม</w:t>
      </w:r>
    </w:p>
    <w:p w14:paraId="16CB27CD" w14:textId="77777777" w:rsidR="00792E4C" w:rsidRPr="00453C2C" w:rsidRDefault="00792E4C" w:rsidP="00792E4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0AC29647" w14:textId="77777777" w:rsidR="00792E4C" w:rsidRPr="00453C2C" w:rsidRDefault="00792E4C" w:rsidP="00792E4C">
      <w:pPr>
        <w:spacing w:before="0" w:after="0"/>
        <w:ind w:left="0" w:right="0"/>
        <w:rPr>
          <w:rFonts w:ascii="TH SarabunIT๙" w:eastAsia="Cordia New" w:hAnsi="TH SarabunIT๙" w:cs="TH SarabunIT๙"/>
          <w:color w:val="auto"/>
          <w:kern w:val="0"/>
          <w:sz w:val="32"/>
          <w:szCs w:val="32"/>
          <w:lang w:val="en-US" w:eastAsia="en-US" w:bidi="th-TH"/>
        </w:rPr>
      </w:pPr>
    </w:p>
    <w:p w14:paraId="660BDB1C" w14:textId="77777777" w:rsidR="00792E4C" w:rsidRPr="00453C2C" w:rsidRDefault="00792E4C" w:rsidP="00792E4C">
      <w:pPr>
        <w:spacing w:before="0" w:after="160" w:line="259" w:lineRule="auto"/>
        <w:ind w:left="0" w:right="0"/>
        <w:rPr>
          <w:rFonts w:ascii="TH SarabunIT๙" w:eastAsia="Calibri" w:hAnsi="TH SarabunIT๙" w:cs="TH SarabunIT๙"/>
          <w:color w:val="auto"/>
          <w:kern w:val="0"/>
          <w:sz w:val="22"/>
          <w:szCs w:val="28"/>
          <w:lang w:val="en-US" w:eastAsia="en-US" w:bidi="th-TH"/>
        </w:rPr>
      </w:pPr>
    </w:p>
    <w:p w14:paraId="5FE0B439" w14:textId="7E43DE79" w:rsidR="00035A32" w:rsidRPr="00453C2C" w:rsidRDefault="00035A32" w:rsidP="00792E4C">
      <w:pPr>
        <w:spacing w:before="0" w:after="0"/>
        <w:ind w:left="0" w:righ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19FEB2C8" w14:textId="40582C21" w:rsidR="00035A32" w:rsidRPr="00453C2C" w:rsidRDefault="00035A32" w:rsidP="00861591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11A1C2A9" w14:textId="05B58A9D" w:rsidR="00D548F4" w:rsidRPr="00453C2C" w:rsidRDefault="00D548F4" w:rsidP="00861591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20936BE0" w14:textId="637E0518" w:rsidR="00D548F4" w:rsidRPr="00453C2C" w:rsidRDefault="00D548F4" w:rsidP="00861591">
      <w:pPr>
        <w:tabs>
          <w:tab w:val="left" w:pos="7140"/>
        </w:tabs>
        <w:ind w:left="0"/>
        <w:rPr>
          <w:rFonts w:ascii="TH SarabunIT๙" w:eastAsia="Cordia New" w:hAnsi="TH SarabunIT๙" w:cs="TH SarabunIT๙"/>
          <w:sz w:val="32"/>
          <w:szCs w:val="32"/>
          <w:lang w:val="en-US" w:eastAsia="en-US" w:bidi="th-TH"/>
        </w:rPr>
      </w:pPr>
    </w:p>
    <w:p w14:paraId="3EE53A04" w14:textId="7496674C" w:rsidR="00E61FDA" w:rsidRPr="00453C2C" w:rsidRDefault="00E61FDA" w:rsidP="00861591">
      <w:pPr>
        <w:tabs>
          <w:tab w:val="left" w:pos="7140"/>
        </w:tabs>
        <w:ind w:left="0"/>
        <w:rPr>
          <w:rFonts w:ascii="TH SarabunIT๙" w:hAnsi="TH SarabunIT๙" w:cs="TH SarabunIT๙"/>
          <w:noProof/>
        </w:rPr>
      </w:pPr>
    </w:p>
    <w:p w14:paraId="26F485CD" w14:textId="4905B8EF" w:rsidR="00F638BB" w:rsidRPr="00453C2C" w:rsidRDefault="00F638BB" w:rsidP="00861591">
      <w:pPr>
        <w:tabs>
          <w:tab w:val="left" w:pos="7140"/>
        </w:tabs>
        <w:ind w:left="0"/>
        <w:rPr>
          <w:rFonts w:ascii="TH SarabunIT๙" w:hAnsi="TH SarabunIT๙" w:cs="TH SarabunIT๙"/>
          <w:noProof/>
        </w:rPr>
      </w:pPr>
    </w:p>
    <w:p w14:paraId="23B33CBD" w14:textId="5F717164" w:rsidR="00602C97" w:rsidRPr="00453C2C" w:rsidRDefault="00D6180E" w:rsidP="008D7E77">
      <w:pPr>
        <w:tabs>
          <w:tab w:val="left" w:pos="7140"/>
        </w:tabs>
        <w:ind w:left="0"/>
        <w:rPr>
          <w:rFonts w:ascii="TH SarabunIT๙" w:hAnsi="TH SarabunIT๙" w:cs="TH SarabunIT๙"/>
          <w:noProof/>
        </w:rPr>
      </w:pP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w:drawing>
          <wp:anchor distT="0" distB="0" distL="114300" distR="114300" simplePos="0" relativeHeight="251930624" behindDoc="1" locked="0" layoutInCell="1" allowOverlap="1" wp14:anchorId="3959301B" wp14:editId="1E17EEA2">
            <wp:simplePos x="0" y="0"/>
            <wp:positionH relativeFrom="column">
              <wp:posOffset>-914400</wp:posOffset>
            </wp:positionH>
            <wp:positionV relativeFrom="paragraph">
              <wp:posOffset>9039428</wp:posOffset>
            </wp:positionV>
            <wp:extent cx="7597578" cy="194012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2261483_160775672118658_8879338351425618870_n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9" b="85993"/>
                    <a:stretch/>
                  </pic:blipFill>
                  <pic:spPr bwMode="auto">
                    <a:xfrm rot="10800000">
                      <a:off x="0" y="0"/>
                      <a:ext cx="7635316" cy="19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w:drawing>
          <wp:anchor distT="0" distB="0" distL="114300" distR="114300" simplePos="0" relativeHeight="251926528" behindDoc="1" locked="0" layoutInCell="1" allowOverlap="1" wp14:anchorId="235B805B" wp14:editId="4F75D787">
            <wp:simplePos x="0" y="0"/>
            <wp:positionH relativeFrom="column">
              <wp:posOffset>-912495</wp:posOffset>
            </wp:positionH>
            <wp:positionV relativeFrom="paragraph">
              <wp:posOffset>4741977</wp:posOffset>
            </wp:positionV>
            <wp:extent cx="7613015" cy="4540250"/>
            <wp:effectExtent l="0" t="0" r="6985" b="0"/>
            <wp:wrapNone/>
            <wp:docPr id="3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D9903EA-77EB-994D-8175-8C333F109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D9903EA-77EB-994D-8175-8C333F109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21608"/>
                    <a:stretch/>
                  </pic:blipFill>
                  <pic:spPr bwMode="auto">
                    <a:xfrm flipH="1">
                      <a:off x="0" y="0"/>
                      <a:ext cx="7613015" cy="45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cs/>
          <w:lang w:val="en-US" w:eastAsia="en-US" w:bidi="th-TH"/>
        </w:rPr>
        <w:drawing>
          <wp:anchor distT="0" distB="0" distL="114300" distR="114300" simplePos="0" relativeHeight="251932672" behindDoc="1" locked="0" layoutInCell="1" allowOverlap="1" wp14:anchorId="73459D4A" wp14:editId="2C435913">
            <wp:simplePos x="0" y="0"/>
            <wp:positionH relativeFrom="column">
              <wp:posOffset>-900431</wp:posOffset>
            </wp:positionH>
            <wp:positionV relativeFrom="paragraph">
              <wp:posOffset>6745181</wp:posOffset>
            </wp:positionV>
            <wp:extent cx="7584381" cy="208589"/>
            <wp:effectExtent l="0" t="0" r="0" b="1270"/>
            <wp:wrapNone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02261483_160775672118658_8879338351425618870_n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9" b="85993"/>
                    <a:stretch/>
                  </pic:blipFill>
                  <pic:spPr bwMode="auto">
                    <a:xfrm rot="10800000">
                      <a:off x="0" y="0"/>
                      <a:ext cx="7685904" cy="211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w:drawing>
          <wp:anchor distT="0" distB="0" distL="114300" distR="114300" simplePos="0" relativeHeight="251925504" behindDoc="0" locked="0" layoutInCell="1" allowOverlap="1" wp14:anchorId="5822BB43" wp14:editId="1B075530">
            <wp:simplePos x="0" y="0"/>
            <wp:positionH relativeFrom="column">
              <wp:posOffset>5362</wp:posOffset>
            </wp:positionH>
            <wp:positionV relativeFrom="paragraph">
              <wp:posOffset>4727575</wp:posOffset>
            </wp:positionV>
            <wp:extent cx="1047750" cy="1047750"/>
            <wp:effectExtent l="0" t="0" r="0" b="0"/>
            <wp:wrapNone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สพฐ.png"/>
                    <pic:cNvPicPr/>
                  </pic:nvPicPr>
                  <pic:blipFill>
                    <a:blip r:embed="rId4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99B2F3" wp14:editId="5A6A338A">
                <wp:simplePos x="0" y="0"/>
                <wp:positionH relativeFrom="column">
                  <wp:posOffset>-702592</wp:posOffset>
                </wp:positionH>
                <wp:positionV relativeFrom="paragraph">
                  <wp:posOffset>6169025</wp:posOffset>
                </wp:positionV>
                <wp:extent cx="4763911" cy="417830"/>
                <wp:effectExtent l="0" t="0" r="0" b="127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911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0502B" w14:textId="77777777" w:rsidR="00B06A81" w:rsidRPr="00D6180E" w:rsidRDefault="00B06A81" w:rsidP="00D6180E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4472C4"/>
                                <w:sz w:val="16"/>
                                <w:szCs w:val="16"/>
                                <w:cs/>
                                <w:lang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B9BD5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5B9BD5"/>
                                      </w14:gs>
                                      <w14:gs w14:pos="100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80E">
                              <w:rPr>
                                <w:rFonts w:ascii="TH Kodchasal" w:hAnsi="TH Kodchasal" w:cs="TH Kodchasal"/>
                                <w:b/>
                                <w:bCs/>
                                <w:color w:val="4472C4"/>
                                <w:kern w:val="24"/>
                                <w:sz w:val="40"/>
                                <w:szCs w:val="40"/>
                                <w:cs/>
                                <w:lang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B9BD5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5B9BD5"/>
                                      </w14:gs>
                                      <w14:gs w14:pos="100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(Self – Assessment Report : SAR)</w:t>
                            </w:r>
                          </w:p>
                          <w:p w14:paraId="75D04979" w14:textId="77777777" w:rsidR="00B06A81" w:rsidRPr="00D6180E" w:rsidRDefault="00B06A81" w:rsidP="00D6180E">
                            <w:pPr>
                              <w:rPr>
                                <w:rFonts w:ascii="TH Kodchasal" w:hAnsi="TH Kodchasal" w:cs="TH Kodchasal"/>
                                <w:b/>
                                <w:color w:val="4472C4"/>
                                <w:sz w:val="10"/>
                                <w:szCs w:val="10"/>
                                <w:rtl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B9BD5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5B9BD5"/>
                                      </w14:gs>
                                      <w14:gs w14:pos="100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B2F3" id="Text Box 316" o:spid="_x0000_s1074" type="#_x0000_t202" style="position:absolute;margin-left:-55.3pt;margin-top:485.75pt;width:375.1pt;height:32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" filled="f" stroked="f" strokeweight=".5pt">
                <v:textbox>
                  <w:txbxContent>
                    <w:p w14:paraId="1DC0502B" w14:textId="77777777" w:rsidR="00B06A81" w:rsidRPr="00D6180E" w:rsidRDefault="00B06A81" w:rsidP="00D6180E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color w:val="4472C4"/>
                          <w:sz w:val="16"/>
                          <w:szCs w:val="16"/>
                          <w:cs/>
                          <w:lang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B9BD5">
                                    <w14:lumMod w14:val="50000"/>
                                  </w14:srgbClr>
                                </w14:gs>
                                <w14:gs w14:pos="50000">
                                  <w14:srgbClr w14:val="5B9BD5"/>
                                </w14:gs>
                                <w14:gs w14:pos="100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80E">
                        <w:rPr>
                          <w:rFonts w:ascii="TH Kodchasal" w:hAnsi="TH Kodchasal" w:cs="TH Kodchasal"/>
                          <w:b/>
                          <w:bCs/>
                          <w:color w:val="4472C4"/>
                          <w:kern w:val="24"/>
                          <w:sz w:val="40"/>
                          <w:szCs w:val="40"/>
                          <w:cs/>
                          <w:lang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B9BD5">
                                    <w14:lumMod w14:val="50000"/>
                                  </w14:srgbClr>
                                </w14:gs>
                                <w14:gs w14:pos="50000">
                                  <w14:srgbClr w14:val="5B9BD5"/>
                                </w14:gs>
                                <w14:gs w14:pos="100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(Self – Assessment Report : SAR)</w:t>
                      </w:r>
                    </w:p>
                    <w:p w14:paraId="75D04979" w14:textId="77777777" w:rsidR="00B06A81" w:rsidRPr="00D6180E" w:rsidRDefault="00B06A81" w:rsidP="00D6180E">
                      <w:pPr>
                        <w:rPr>
                          <w:rFonts w:ascii="TH Kodchasal" w:hAnsi="TH Kodchasal" w:cs="TH Kodchasal"/>
                          <w:b/>
                          <w:color w:val="4472C4"/>
                          <w:sz w:val="10"/>
                          <w:szCs w:val="10"/>
                          <w:rtl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B9BD5">
                                    <w14:lumMod w14:val="50000"/>
                                  </w14:srgbClr>
                                </w14:gs>
                                <w14:gs w14:pos="50000">
                                  <w14:srgbClr w14:val="5B9BD5"/>
                                </w14:gs>
                                <w14:gs w14:pos="100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BB5CA36" wp14:editId="6BA21EE6">
                <wp:simplePos x="0" y="0"/>
                <wp:positionH relativeFrom="column">
                  <wp:posOffset>-369852</wp:posOffset>
                </wp:positionH>
                <wp:positionV relativeFrom="paragraph">
                  <wp:posOffset>5921093</wp:posOffset>
                </wp:positionV>
                <wp:extent cx="4297539" cy="361950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539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0963B" w14:textId="77777777" w:rsidR="00B06A81" w:rsidRPr="00D6180E" w:rsidRDefault="00B06A81" w:rsidP="00D6180E">
                            <w:pPr>
                              <w:rPr>
                                <w:rFonts w:ascii="TH Kodchasal" w:hAnsi="TH Kodchasal" w:cs="TH Kodchasal"/>
                                <w:bCs/>
                                <w:color w:val="FFFF00"/>
                                <w:sz w:val="32"/>
                                <w:szCs w:val="40"/>
                                <w:rtl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1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55000">
                                        <w14:srgbClr w14:val="FFC000"/>
                                      </w14:gs>
                                      <w14:gs w14:pos="95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80E">
                              <w:rPr>
                                <w:rFonts w:ascii="TH Kodchasal" w:hAnsi="TH Kodchasal" w:cs="TH Kodchasal"/>
                                <w:bCs/>
                                <w:color w:val="FFFF00"/>
                                <w:sz w:val="32"/>
                                <w:szCs w:val="40"/>
                                <w:cs/>
                                <w:lang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1000">
                                        <w14:srgbClr w14:val="4472C4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55000">
                                        <w14:srgbClr w14:val="FFC000"/>
                                      </w14:gs>
                                      <w14:gs w14:pos="95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การประเมินตนเองของสถานศึกษา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CA36" id="Text Box 315" o:spid="_x0000_s1075" type="#_x0000_t202" style="position:absolute;margin-left:-29.1pt;margin-top:466.25pt;width:338.4pt;height:28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" filled="f" stroked="f" strokeweight=".5pt">
                <v:textbox>
                  <w:txbxContent>
                    <w:p w14:paraId="79F0963B" w14:textId="77777777" w:rsidR="00B06A81" w:rsidRPr="00D6180E" w:rsidRDefault="00B06A81" w:rsidP="00D6180E">
                      <w:pPr>
                        <w:rPr>
                          <w:rFonts w:ascii="TH Kodchasal" w:hAnsi="TH Kodchasal" w:cs="TH Kodchasal"/>
                          <w:bCs/>
                          <w:color w:val="FFFF00"/>
                          <w:sz w:val="32"/>
                          <w:szCs w:val="40"/>
                          <w:rtl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1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  <w14:gs w14:pos="55000">
                                  <w14:srgbClr w14:val="FFC000"/>
                                </w14:gs>
                                <w14:gs w14:pos="95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80E">
                        <w:rPr>
                          <w:rFonts w:ascii="TH Kodchasal" w:hAnsi="TH Kodchasal" w:cs="TH Kodchasal"/>
                          <w:bCs/>
                          <w:color w:val="FFFF00"/>
                          <w:sz w:val="32"/>
                          <w:szCs w:val="40"/>
                          <w:cs/>
                          <w:lang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1000">
                                  <w14:srgbClr w14:val="4472C4">
                                    <w14:lumMod w14:val="60000"/>
                                    <w14:lumOff w14:val="40000"/>
                                  </w14:srgbClr>
                                </w14:gs>
                                <w14:gs w14:pos="55000">
                                  <w14:srgbClr w14:val="FFC000"/>
                                </w14:gs>
                                <w14:gs w14:pos="95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การประเมินตนเองของสถานศึกษา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453C2C">
        <w:rPr>
          <w:rFonts w:ascii="TH SarabunIT๙" w:eastAsia="Calibri" w:hAnsi="TH SarabunIT๙" w:cs="TH SarabunIT๙"/>
          <w:noProof/>
          <w:color w:val="auto"/>
          <w:kern w:val="0"/>
          <w:sz w:val="22"/>
          <w:szCs w:val="28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FCAB50B" wp14:editId="02AA6E68">
                <wp:simplePos x="0" y="0"/>
                <wp:positionH relativeFrom="column">
                  <wp:posOffset>-375285</wp:posOffset>
                </wp:positionH>
                <wp:positionV relativeFrom="paragraph">
                  <wp:posOffset>5620809</wp:posOffset>
                </wp:positionV>
                <wp:extent cx="2200275" cy="428625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74681" w14:textId="77777777" w:rsidR="00B06A81" w:rsidRPr="00D6180E" w:rsidRDefault="00B06A81" w:rsidP="00D6180E">
                            <w:pPr>
                              <w:rPr>
                                <w:rFonts w:ascii="TH Kodchasal" w:hAnsi="TH Kodchasal" w:cs="TH Kodchasal"/>
                                <w:bCs/>
                                <w:color w:val="FF9999"/>
                                <w:sz w:val="36"/>
                                <w:szCs w:val="44"/>
                                <w:rtl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B9BD5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5B9BD5"/>
                                      </w14:gs>
                                      <w14:gs w14:pos="100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180E">
                              <w:rPr>
                                <w:rFonts w:ascii="TH Kodchasal" w:hAnsi="TH Kodchasal" w:cs="TH Kodchasal"/>
                                <w:bCs/>
                                <w:color w:val="FF9999"/>
                                <w:sz w:val="36"/>
                                <w:szCs w:val="44"/>
                                <w:cs/>
                                <w:lang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B9BD5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5B9BD5"/>
                                      </w14:gs>
                                      <w14:gs w14:pos="100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รายงาน</w:t>
                            </w:r>
                            <w:r w:rsidRPr="00D6180E">
                              <w:rPr>
                                <w:rFonts w:ascii="TH Kodchasal" w:hAnsi="TH Kodchasal" w:cs="TH Kodchasal" w:hint="cs"/>
                                <w:bCs/>
                                <w:noProof/>
                                <w:color w:val="FF9999"/>
                                <w:sz w:val="36"/>
                                <w:szCs w:val="44"/>
                                <w:cs/>
                                <w:lang w:val="en-US" w:eastAsia="en-US" w:bidi="th-TH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B9BD5">
                                          <w14:lumMod w14:val="50000"/>
                                        </w14:srgbClr>
                                      </w14:gs>
                                      <w14:gs w14:pos="50000">
                                        <w14:srgbClr w14:val="5B9BD5"/>
                                      </w14:gs>
                                      <w14:gs w14:pos="100000">
                                        <w14:srgbClr w14:val="5B9BD5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6AC8AA7D" wp14:editId="2F415F45">
                                  <wp:extent cx="1687195" cy="330835"/>
                                  <wp:effectExtent l="0" t="0" r="0" b="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33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B50B" id="Text Box 314" o:spid="_x0000_s1076" type="#_x0000_t202" style="position:absolute;margin-left:-29.55pt;margin-top:442.6pt;width:173.25pt;height:33.75pt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" filled="f" stroked="f" strokeweight=".5pt">
                <v:textbox>
                  <w:txbxContent>
                    <w:p w14:paraId="51274681" w14:textId="77777777" w:rsidR="00B06A81" w:rsidRPr="00D6180E" w:rsidRDefault="00B06A81" w:rsidP="00D6180E">
                      <w:pPr>
                        <w:rPr>
                          <w:rFonts w:ascii="TH Kodchasal" w:hAnsi="TH Kodchasal" w:cs="TH Kodchasal"/>
                          <w:bCs/>
                          <w:color w:val="FF9999"/>
                          <w:sz w:val="36"/>
                          <w:szCs w:val="44"/>
                          <w:rtl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B9BD5">
                                    <w14:lumMod w14:val="50000"/>
                                  </w14:srgbClr>
                                </w14:gs>
                                <w14:gs w14:pos="50000">
                                  <w14:srgbClr w14:val="5B9BD5"/>
                                </w14:gs>
                                <w14:gs w14:pos="100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180E">
                        <w:rPr>
                          <w:rFonts w:ascii="TH Kodchasal" w:hAnsi="TH Kodchasal" w:cs="TH Kodchasal"/>
                          <w:bCs/>
                          <w:color w:val="FF9999"/>
                          <w:sz w:val="36"/>
                          <w:szCs w:val="44"/>
                          <w:cs/>
                          <w:lang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B9BD5">
                                    <w14:lumMod w14:val="50000"/>
                                  </w14:srgbClr>
                                </w14:gs>
                                <w14:gs w14:pos="50000">
                                  <w14:srgbClr w14:val="5B9BD5"/>
                                </w14:gs>
                                <w14:gs w14:pos="100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รายงาน</w:t>
                      </w:r>
                      <w:r w:rsidRPr="00D6180E">
                        <w:rPr>
                          <w:rFonts w:ascii="TH Kodchasal" w:hAnsi="TH Kodchasal" w:cs="TH Kodchasal" w:hint="cs"/>
                          <w:bCs/>
                          <w:noProof/>
                          <w:color w:val="FF9999"/>
                          <w:sz w:val="36"/>
                          <w:szCs w:val="44"/>
                          <w:cs/>
                          <w:lang w:val="en-US" w:eastAsia="en-US" w:bidi="th-TH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B9BD5">
                                    <w14:lumMod w14:val="50000"/>
                                  </w14:srgbClr>
                                </w14:gs>
                                <w14:gs w14:pos="50000">
                                  <w14:srgbClr w14:val="5B9BD5"/>
                                </w14:gs>
                                <w14:gs w14:pos="100000">
                                  <w14:srgbClr w14:val="5B9BD5">
                                    <w14:lumMod w14:val="60000"/>
                                    <w14:lumOff w14:val="4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6AC8AA7D" wp14:editId="2F415F45">
                            <wp:extent cx="1687195" cy="330835"/>
                            <wp:effectExtent l="0" t="0" r="0" b="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33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02C97" w:rsidRPr="00453C2C" w:rsidSect="00855BF3">
      <w:headerReference w:type="default" r:id="rId42"/>
      <w:pgSz w:w="11906" w:h="16838" w:code="9"/>
      <w:pgMar w:top="1440" w:right="1440" w:bottom="1440" w:left="1440" w:header="907" w:footer="862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EABC8" w14:textId="77777777" w:rsidR="00855BF3" w:rsidRDefault="00855BF3">
      <w:pPr>
        <w:spacing w:after="0"/>
        <w:rPr>
          <w:szCs w:val="24"/>
          <w:cs/>
          <w:lang w:bidi="th-TH"/>
        </w:rPr>
      </w:pPr>
      <w:r>
        <w:separator/>
      </w:r>
    </w:p>
    <w:p w14:paraId="19B0E74F" w14:textId="77777777" w:rsidR="00855BF3" w:rsidRDefault="00855BF3">
      <w:pPr>
        <w:rPr>
          <w:szCs w:val="24"/>
          <w:cs/>
          <w:lang w:bidi="th-TH"/>
        </w:rPr>
      </w:pPr>
    </w:p>
  </w:endnote>
  <w:endnote w:type="continuationSeparator" w:id="0">
    <w:p w14:paraId="3765AB76" w14:textId="77777777" w:rsidR="00855BF3" w:rsidRDefault="00855BF3">
      <w:pPr>
        <w:spacing w:after="0"/>
        <w:rPr>
          <w:szCs w:val="24"/>
          <w:cs/>
          <w:lang w:bidi="th-TH"/>
        </w:rPr>
      </w:pPr>
      <w:r>
        <w:continuationSeparator/>
      </w:r>
    </w:p>
    <w:p w14:paraId="526F8F81" w14:textId="77777777" w:rsidR="00855BF3" w:rsidRDefault="00855BF3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E8CE1" w14:textId="6A1BAC77" w:rsidR="00B06A81" w:rsidRDefault="00B06A81" w:rsidP="00CE3103">
    <w:pPr>
      <w:pStyle w:val="Footer"/>
      <w:jc w:val="right"/>
      <w:rPr>
        <w:cs/>
        <w:lang w:bidi="th-TH"/>
      </w:rPr>
    </w:pPr>
  </w:p>
  <w:p w14:paraId="3E4F7718" w14:textId="0FCD2F0D" w:rsidR="00B06A81" w:rsidRDefault="00B06A81" w:rsidP="00CE3103">
    <w:pPr>
      <w:pStyle w:val="Header"/>
      <w:jc w:val="right"/>
      <w:rPr>
        <w:rFonts w:cs="Century Gothic"/>
        <w:cs/>
        <w:lang w:bidi="th-TH"/>
      </w:rPr>
    </w:pPr>
    <w:r>
      <w:rPr>
        <w:rFonts w:cs="Angsana New"/>
        <w:rtl/>
        <w:cs/>
      </w:rPr>
      <w:tab/>
    </w:r>
    <w:sdt>
      <w:sdtPr>
        <w:rPr>
          <w:szCs w:val="28"/>
        </w:rPr>
        <w:id w:val="-148399199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</w:rPr>
      </w:sdtEndPr>
      <w:sdtContent>
        <w:r w:rsidRPr="005F46E7">
          <w:rPr>
            <w:rFonts w:ascii="TH SarabunPSK" w:hAnsi="TH SarabunPSK" w:cs="TH SarabunPSK" w:hint="cs"/>
            <w:szCs w:val="28"/>
            <w:rtl/>
            <w:cs/>
          </w:rPr>
          <w:t xml:space="preserve"> </w:t>
        </w:r>
        <w:r>
          <w:rPr>
            <w:rFonts w:ascii="TH SarabunPSK" w:hAnsi="TH SarabunPSK" w:cs="TH SarabunPSK" w:hint="cs"/>
            <w:szCs w:val="28"/>
            <w:rtl/>
            <w:cs/>
          </w:rPr>
          <w:t xml:space="preserve">   </w:t>
        </w:r>
      </w:sdtContent>
    </w:sdt>
  </w:p>
  <w:p w14:paraId="00E77914" w14:textId="1B790D9B" w:rsidR="00B06A81" w:rsidRDefault="003852A0" w:rsidP="00CE3103">
    <w:pPr>
      <w:pStyle w:val="Footer"/>
      <w:tabs>
        <w:tab w:val="left" w:pos="6511"/>
      </w:tabs>
      <w:rPr>
        <w:rFonts w:cs="Century Gothic"/>
        <w:cs/>
        <w:lang w:bidi="th-TH"/>
      </w:rPr>
    </w:pPr>
    <w:r w:rsidRPr="0031478C">
      <w:rPr>
        <w:rFonts w:ascii="TH SarabunIT๙" w:hAnsi="TH SarabunIT๙" w:cs="TH SarabunIT๙"/>
        <w:noProof/>
        <w:lang w:val="en-US" w:bidi="th-TH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E0BC476" wp14:editId="747C8B7A">
              <wp:simplePos x="0" y="0"/>
              <wp:positionH relativeFrom="margin">
                <wp:posOffset>-6019800</wp:posOffset>
              </wp:positionH>
              <wp:positionV relativeFrom="margin">
                <wp:posOffset>8882743</wp:posOffset>
              </wp:positionV>
              <wp:extent cx="495300" cy="309880"/>
              <wp:effectExtent l="57150" t="38100" r="57150" b="71120"/>
              <wp:wrapNone/>
              <wp:docPr id="1178082755" name="แผนผังลำดับงาน: ข้อมูล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" cy="309880"/>
                      </a:xfrm>
                      <a:prstGeom prst="flowChartInputOutpu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5C966" w14:textId="77777777" w:rsidR="003852A0" w:rsidRDefault="003852A0" w:rsidP="003852A0">
                          <w:pPr>
                            <w:ind w:left="0"/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0BC476"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แผนผังลำดับงาน: ข้อมูล 19" o:spid="_x0000_s1077" type="#_x0000_t111" style="position:absolute;left:0;text-align:left;margin-left:-474pt;margin-top:699.45pt;width:39pt;height:24.4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" fillcolor="#f9b3b3 [661]" stroked="f">
              <v:shadow on="t" color="black" opacity="24903f" origin=",.5" offset="0,.55556mm"/>
              <v:textbox>
                <w:txbxContent>
                  <w:p w14:paraId="3895C966" w14:textId="77777777" w:rsidR="003852A0" w:rsidRDefault="003852A0" w:rsidP="003852A0">
                    <w:pPr>
                      <w:ind w:left="0"/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7610A7" w:rsidRPr="005F46E7">
      <w:rPr>
        <w:rFonts w:cs="Angsana New"/>
        <w:noProof/>
        <w:cs/>
        <w:lang w:val="en-US" w:bidi="th-TH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43962F3B" wp14:editId="6B929F24">
              <wp:simplePos x="0" y="0"/>
              <wp:positionH relativeFrom="margin">
                <wp:posOffset>3665220</wp:posOffset>
              </wp:positionH>
              <wp:positionV relativeFrom="paragraph">
                <wp:posOffset>237490</wp:posOffset>
              </wp:positionV>
              <wp:extent cx="2914650" cy="342900"/>
              <wp:effectExtent l="0" t="0" r="0" b="0"/>
              <wp:wrapNone/>
              <wp:docPr id="473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D4CFC8" w14:textId="13DC2DF2" w:rsidR="00B06A81" w:rsidRPr="00E241CC" w:rsidRDefault="00861591" w:rsidP="00CE3103">
                          <w:pPr>
                            <w:rPr>
                              <w:color w:val="auto"/>
                              <w:sz w:val="20"/>
                              <w:szCs w:val="16"/>
                              <w:rtl/>
                              <w:cs/>
                            </w:rPr>
                          </w:pPr>
                          <w:r>
                            <w:rPr>
                              <w:rFonts w:hint="cs"/>
                              <w:color w:val="auto"/>
                              <w:sz w:val="20"/>
                              <w:szCs w:val="16"/>
                              <w:cs/>
                              <w:lang w:bidi="th-TH"/>
                            </w:rPr>
                            <w:t xml:space="preserve">( </w:t>
                          </w:r>
                          <w:r w:rsidR="00B06A81" w:rsidRPr="00E241CC">
                            <w:rPr>
                              <w:color w:val="auto"/>
                              <w:sz w:val="20"/>
                              <w:cs/>
                              <w:lang w:bidi="th-TH"/>
                            </w:rPr>
                            <w:t>Self-Assessment Report</w:t>
                          </w:r>
                          <w:r w:rsidR="00B06A81" w:rsidRPr="00E241CC">
                            <w:rPr>
                              <w:rFonts w:hint="cs"/>
                              <w:color w:val="auto"/>
                              <w:sz w:val="20"/>
                              <w:szCs w:val="16"/>
                              <w:cs/>
                              <w:lang w:bidi="th-TH"/>
                            </w:rPr>
                            <w:t xml:space="preserve"> </w:t>
                          </w:r>
                          <w:r w:rsidR="00B06A81" w:rsidRPr="00E241CC">
                            <w:rPr>
                              <w:color w:val="auto"/>
                              <w:sz w:val="20"/>
                              <w:cs/>
                              <w:lang w:bidi="th-TH"/>
                            </w:rPr>
                            <w:t>: SAR</w:t>
                          </w:r>
                          <w:r>
                            <w:rPr>
                              <w:rFonts w:hint="cs"/>
                              <w:color w:val="auto"/>
                              <w:sz w:val="20"/>
                              <w:cs/>
                              <w:lang w:bidi="th-TH"/>
                            </w:rPr>
                            <w:t xml:space="preserve"> 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962F3B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left:0;text-align:left;margin-left:288.6pt;margin-top:18.7pt;width:229.5pt;height:2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" filled="f" stroked="f">
              <v:textbox>
                <w:txbxContent>
                  <w:p w14:paraId="6CD4CFC8" w14:textId="13DC2DF2" w:rsidR="00B06A81" w:rsidRPr="00E241CC" w:rsidRDefault="00861591" w:rsidP="00CE3103">
                    <w:pPr>
                      <w:rPr>
                        <w:color w:val="auto"/>
                        <w:sz w:val="20"/>
                        <w:szCs w:val="16"/>
                        <w:rtl/>
                        <w:cs/>
                      </w:rPr>
                    </w:pPr>
                    <w:r>
                      <w:rPr>
                        <w:rFonts w:hint="cs"/>
                        <w:color w:val="auto"/>
                        <w:sz w:val="20"/>
                        <w:szCs w:val="16"/>
                        <w:cs/>
                        <w:lang w:bidi="th-TH"/>
                      </w:rPr>
                      <w:t xml:space="preserve">( </w:t>
                    </w:r>
                    <w:r w:rsidR="00B06A81" w:rsidRPr="00E241CC">
                      <w:rPr>
                        <w:color w:val="auto"/>
                        <w:sz w:val="20"/>
                        <w:cs/>
                        <w:lang w:bidi="th-TH"/>
                      </w:rPr>
                      <w:t>Self-Assessment Report</w:t>
                    </w:r>
                    <w:r w:rsidR="00B06A81" w:rsidRPr="00E241CC">
                      <w:rPr>
                        <w:rFonts w:hint="cs"/>
                        <w:color w:val="auto"/>
                        <w:sz w:val="20"/>
                        <w:szCs w:val="16"/>
                        <w:cs/>
                        <w:lang w:bidi="th-TH"/>
                      </w:rPr>
                      <w:t xml:space="preserve"> </w:t>
                    </w:r>
                    <w:r w:rsidR="00B06A81" w:rsidRPr="00E241CC">
                      <w:rPr>
                        <w:color w:val="auto"/>
                        <w:sz w:val="20"/>
                        <w:cs/>
                        <w:lang w:bidi="th-TH"/>
                      </w:rPr>
                      <w:t>: SAR</w:t>
                    </w:r>
                    <w:r>
                      <w:rPr>
                        <w:rFonts w:hint="cs"/>
                        <w:color w:val="auto"/>
                        <w:sz w:val="20"/>
                        <w:cs/>
                        <w:lang w:bidi="th-TH"/>
                      </w:rPr>
                      <w:t xml:space="preserve"> 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610A7" w:rsidRPr="005F46E7">
      <w:rPr>
        <w:rFonts w:cs="Angsana New"/>
        <w:noProof/>
        <w:cs/>
        <w:lang w:val="en-US" w:bidi="th-TH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37D20F0F" wp14:editId="79E7E16F">
              <wp:simplePos x="0" y="0"/>
              <wp:positionH relativeFrom="margin">
                <wp:posOffset>3620770</wp:posOffset>
              </wp:positionH>
              <wp:positionV relativeFrom="paragraph">
                <wp:posOffset>42545</wp:posOffset>
              </wp:positionV>
              <wp:extent cx="2990850" cy="281305"/>
              <wp:effectExtent l="0" t="0" r="0" b="4445"/>
              <wp:wrapNone/>
              <wp:docPr id="47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2813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DC5966" w14:textId="1807B004" w:rsidR="00B06A81" w:rsidRDefault="00B06A81" w:rsidP="00CE3103">
                          <w:pPr>
                            <w:jc w:val="both"/>
                            <w:rPr>
                              <w:rFonts w:ascii="TH Sarabun New" w:hAnsi="TH Sarabun New" w:cs="TH Sarabun New"/>
                              <w:color w:val="auto"/>
                              <w:sz w:val="28"/>
                              <w:szCs w:val="22"/>
                              <w:lang w:bidi="th-TH"/>
                            </w:rPr>
                          </w:pPr>
                          <w:r w:rsidRPr="00CE3103">
                            <w:rPr>
                              <w:rFonts w:ascii="TH Sarabun New" w:hAnsi="TH Sarabun New" w:cs="TH Sarabun New"/>
                              <w:color w:val="auto"/>
                              <w:sz w:val="28"/>
                              <w:szCs w:val="22"/>
                              <w:cs/>
                              <w:lang w:bidi="th-TH"/>
                            </w:rPr>
                            <w:t>รายงานการประเมินตนเองของสถานศึกษา</w:t>
                          </w:r>
                          <w:r>
                            <w:rPr>
                              <w:rFonts w:ascii="TH Sarabun New" w:hAnsi="TH Sarabun New" w:cs="TH Sarabun New" w:hint="cs"/>
                              <w:color w:val="auto"/>
                              <w:sz w:val="28"/>
                              <w:szCs w:val="22"/>
                              <w:cs/>
                              <w:lang w:bidi="th-TH"/>
                            </w:rPr>
                            <w:t xml:space="preserve"> ๒๕๖</w:t>
                          </w:r>
                          <w:r w:rsidR="003852A0">
                            <w:rPr>
                              <w:rFonts w:ascii="TH Sarabun New" w:hAnsi="TH Sarabun New" w:cs="TH Sarabun New" w:hint="cs"/>
                              <w:color w:val="auto"/>
                              <w:sz w:val="28"/>
                              <w:szCs w:val="22"/>
                              <w:cs/>
                              <w:lang w:bidi="th-TH"/>
                            </w:rPr>
                            <w:t>๖</w:t>
                          </w:r>
                        </w:p>
                        <w:p w14:paraId="45852E45" w14:textId="77777777" w:rsidR="003852A0" w:rsidRPr="00CE3103" w:rsidRDefault="003852A0" w:rsidP="00CE3103">
                          <w:pPr>
                            <w:jc w:val="both"/>
                            <w:rPr>
                              <w:rFonts w:ascii="TH Sarabun New" w:hAnsi="TH Sarabun New" w:cs="TH Sarabun New"/>
                              <w:color w:val="auto"/>
                              <w:sz w:val="28"/>
                              <w:szCs w:val="28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D20F0F" id="_x0000_s1079" type="#_x0000_t202" style="position:absolute;left:0;text-align:left;margin-left:285.1pt;margin-top:3.35pt;width:235.5pt;height:22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" filled="f" stroked="f">
              <v:textbox>
                <w:txbxContent>
                  <w:p w14:paraId="1EDC5966" w14:textId="1807B004" w:rsidR="00B06A81" w:rsidRDefault="00B06A81" w:rsidP="00CE3103">
                    <w:pPr>
                      <w:jc w:val="both"/>
                      <w:rPr>
                        <w:rFonts w:ascii="TH Sarabun New" w:hAnsi="TH Sarabun New" w:cs="TH Sarabun New"/>
                        <w:color w:val="auto"/>
                        <w:sz w:val="28"/>
                        <w:szCs w:val="22"/>
                        <w:lang w:bidi="th-TH"/>
                      </w:rPr>
                    </w:pPr>
                    <w:r w:rsidRPr="00CE3103">
                      <w:rPr>
                        <w:rFonts w:ascii="TH Sarabun New" w:hAnsi="TH Sarabun New" w:cs="TH Sarabun New"/>
                        <w:color w:val="auto"/>
                        <w:sz w:val="28"/>
                        <w:szCs w:val="22"/>
                        <w:cs/>
                        <w:lang w:bidi="th-TH"/>
                      </w:rPr>
                      <w:t>รายงานการประเมินตนเองของสถานศึกษา</w:t>
                    </w:r>
                    <w:r>
                      <w:rPr>
                        <w:rFonts w:ascii="TH Sarabun New" w:hAnsi="TH Sarabun New" w:cs="TH Sarabun New" w:hint="cs"/>
                        <w:color w:val="auto"/>
                        <w:sz w:val="28"/>
                        <w:szCs w:val="22"/>
                        <w:cs/>
                        <w:lang w:bidi="th-TH"/>
                      </w:rPr>
                      <w:t xml:space="preserve"> ๒๕๖</w:t>
                    </w:r>
                    <w:r w:rsidR="003852A0">
                      <w:rPr>
                        <w:rFonts w:ascii="TH Sarabun New" w:hAnsi="TH Sarabun New" w:cs="TH Sarabun New" w:hint="cs"/>
                        <w:color w:val="auto"/>
                        <w:sz w:val="28"/>
                        <w:szCs w:val="22"/>
                        <w:cs/>
                        <w:lang w:bidi="th-TH"/>
                      </w:rPr>
                      <w:t>๖</w:t>
                    </w:r>
                  </w:p>
                  <w:p w14:paraId="45852E45" w14:textId="77777777" w:rsidR="003852A0" w:rsidRPr="00CE3103" w:rsidRDefault="003852A0" w:rsidP="00CE3103">
                    <w:pPr>
                      <w:jc w:val="both"/>
                      <w:rPr>
                        <w:rFonts w:ascii="TH Sarabun New" w:hAnsi="TH Sarabun New" w:cs="TH Sarabun New"/>
                        <w:color w:val="auto"/>
                        <w:sz w:val="28"/>
                        <w:szCs w:val="28"/>
                        <w:cs/>
                        <w:lang w:bidi="th-TH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06A81">
      <w:rPr>
        <w:rFonts w:cs="Angsana New"/>
        <w:noProof/>
        <w:lang w:val="en-US" w:bidi="th-TH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31E31AFE" wp14:editId="5AAC9878">
              <wp:simplePos x="0" y="0"/>
              <wp:positionH relativeFrom="column">
                <wp:posOffset>3823970</wp:posOffset>
              </wp:positionH>
              <wp:positionV relativeFrom="paragraph">
                <wp:posOffset>337820</wp:posOffset>
              </wp:positionV>
              <wp:extent cx="133350" cy="152400"/>
              <wp:effectExtent l="19050" t="0" r="19050" b="19050"/>
              <wp:wrapNone/>
              <wp:docPr id="480" name="ลูกศร: เครื่องหมายบั้ง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350" cy="152400"/>
                      </a:xfrm>
                      <a:prstGeom prst="chevron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175"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64DFC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ลูกศร: เครื่องหมายบั้ง 480" o:spid="_x0000_s1026" type="#_x0000_t55" style="position:absolute;margin-left:301.1pt;margin-top:26.6pt;width:10.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" adj="10800" fillcolor="#f9b3b3 [661]" strokecolor="#f46868 [1301]" strokeweight=".25pt"/>
          </w:pict>
        </mc:Fallback>
      </mc:AlternateContent>
    </w:r>
    <w:r w:rsidR="00B06A81">
      <w:rPr>
        <w:rFonts w:cs="Angsana New"/>
        <w:noProof/>
        <w:lang w:val="en-US" w:bidi="th-TH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6865FEFE" wp14:editId="2600C755">
              <wp:simplePos x="0" y="0"/>
              <wp:positionH relativeFrom="column">
                <wp:posOffset>3707765</wp:posOffset>
              </wp:positionH>
              <wp:positionV relativeFrom="paragraph">
                <wp:posOffset>347345</wp:posOffset>
              </wp:positionV>
              <wp:extent cx="133350" cy="152400"/>
              <wp:effectExtent l="19050" t="0" r="19050" b="19050"/>
              <wp:wrapNone/>
              <wp:docPr id="476" name="ลูกศร: เครื่องหมายบั้ง 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350" cy="152400"/>
                      </a:xfrm>
                      <a:prstGeom prst="chevron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175"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CEE11" id="ลูกศร: เครื่องหมายบั้ง 476" o:spid="_x0000_s1026" type="#_x0000_t55" style="position:absolute;margin-left:291.95pt;margin-top:27.35pt;width:10.5pt;height:1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" adj="10800" fillcolor="#f9b3b3 [661]" strokecolor="#f46868 [1301]" strokeweight=".25pt"/>
          </w:pict>
        </mc:Fallback>
      </mc:AlternateContent>
    </w:r>
    <w:r w:rsidR="00B06A81">
      <w:rPr>
        <w:rFonts w:cs="Angsana New"/>
        <w:noProof/>
        <w:lang w:val="en-US" w:bidi="th-TH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61E32B1" wp14:editId="7E3DEEDB">
              <wp:simplePos x="0" y="0"/>
              <wp:positionH relativeFrom="column">
                <wp:posOffset>3928745</wp:posOffset>
              </wp:positionH>
              <wp:positionV relativeFrom="paragraph">
                <wp:posOffset>342900</wp:posOffset>
              </wp:positionV>
              <wp:extent cx="133350" cy="152400"/>
              <wp:effectExtent l="19050" t="0" r="19050" b="19050"/>
              <wp:wrapNone/>
              <wp:docPr id="475" name="ลูกศร: เครื่องหมายบั้ง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350" cy="152400"/>
                      </a:xfrm>
                      <a:prstGeom prst="chevron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175"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19CEF"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ลูกศร: เครื่องหมายบั้ง 475" o:spid="_x0000_s1026" type="#_x0000_t55" style="position:absolute;margin-left:309.35pt;margin-top:27pt;width:10.5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" adj="10800" fillcolor="#f9b3b3 [661]" strokecolor="#f46868 [1301]" strokeweight=".25pt"/>
          </w:pict>
        </mc:Fallback>
      </mc:AlternateContent>
    </w:r>
    <w:r w:rsidR="00B06A81"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88959" behindDoc="0" locked="0" layoutInCell="1" allowOverlap="1" wp14:anchorId="09DF0AF2" wp14:editId="148CC9B2">
              <wp:simplePos x="0" y="0"/>
              <wp:positionH relativeFrom="margin">
                <wp:posOffset>-148493</wp:posOffset>
              </wp:positionH>
              <wp:positionV relativeFrom="paragraph">
                <wp:posOffset>-196</wp:posOffset>
              </wp:positionV>
              <wp:extent cx="6557108" cy="1831780"/>
              <wp:effectExtent l="0" t="76200" r="0" b="683260"/>
              <wp:wrapNone/>
              <wp:docPr id="2" name="รูปแบบอิสระ: รูปร่า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47567" flipH="1" flipV="1">
                        <a:off x="0" y="0"/>
                        <a:ext cx="6557108" cy="1831780"/>
                      </a:xfrm>
                      <a:custGeom>
                        <a:avLst/>
                        <a:gdLst>
                          <a:gd name="connsiteX0" fmla="*/ 7144 w 2819400"/>
                          <a:gd name="connsiteY0" fmla="*/ 481489 h 828675"/>
                          <a:gd name="connsiteX1" fmla="*/ 1305401 w 2819400"/>
                          <a:gd name="connsiteY1" fmla="*/ 812959 h 828675"/>
                          <a:gd name="connsiteX2" fmla="*/ 2815114 w 2819400"/>
                          <a:gd name="connsiteY2" fmla="*/ 428149 h 828675"/>
                          <a:gd name="connsiteX3" fmla="*/ 2815114 w 2819400"/>
                          <a:gd name="connsiteY3" fmla="*/ 7144 h 828675"/>
                          <a:gd name="connsiteX4" fmla="*/ 7144 w 2819400"/>
                          <a:gd name="connsiteY4" fmla="*/ 481489 h 8286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819400" h="828675">
                            <a:moveTo>
                              <a:pt x="7144" y="481489"/>
                            </a:moveTo>
                            <a:cubicBezTo>
                              <a:pt x="380524" y="602456"/>
                              <a:pt x="751999" y="764381"/>
                              <a:pt x="1305401" y="812959"/>
                            </a:cubicBezTo>
                            <a:cubicBezTo>
                              <a:pt x="2325529" y="902494"/>
                              <a:pt x="2815114" y="428149"/>
                              <a:pt x="2815114" y="428149"/>
                            </a:cubicBezTo>
                            <a:lnTo>
                              <a:pt x="2815114" y="7144"/>
                            </a:lnTo>
                            <a:cubicBezTo>
                              <a:pt x="2332196" y="236696"/>
                              <a:pt x="1376839" y="568166"/>
                              <a:pt x="7144" y="481489"/>
                            </a:cubicBezTo>
                            <a:close/>
                          </a:path>
                        </a:pathLst>
                      </a:custGeom>
                      <a:solidFill>
                        <a:srgbClr val="99CCFF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92232F" id="รูปแบบอิสระ: รูปร่าง 2" o:spid="_x0000_s1026" style="position:absolute;margin-left:-11.7pt;margin-top:0;width:516.3pt;height:144.25pt;rotation:-821857fd;flip:x y;z-index:2516889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19400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" path="m7144,481489c380524,602456,751999,764381,1305401,812959,2325529,902494,2815114,428149,2815114,428149r,-421005c2332196,236696,1376839,568166,7144,481489xe" fillcolor="#9cf" stroked="f">
              <v:stroke joinstyle="miter"/>
              <v:path arrowok="t" o:connecttype="custom" o:connectlocs="16615,1064328;3035985,1797040;6547140,946420;6547140,15792;16615,1064328" o:connectangles="0,0,0,0,0"/>
              <w10:wrap anchorx="margin"/>
            </v:shape>
          </w:pict>
        </mc:Fallback>
      </mc:AlternateContent>
    </w:r>
    <w:r w:rsidR="00B06A81"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C7382BB" wp14:editId="03ED2F52">
              <wp:simplePos x="0" y="0"/>
              <wp:positionH relativeFrom="column">
                <wp:posOffset>-6017602</wp:posOffset>
              </wp:positionH>
              <wp:positionV relativeFrom="paragraph">
                <wp:posOffset>-172183</wp:posOffset>
              </wp:positionV>
              <wp:extent cx="13012615" cy="1032390"/>
              <wp:effectExtent l="0" t="0" r="0" b="0"/>
              <wp:wrapNone/>
              <wp:docPr id="1" name="รูปแบบอิสระ: รูปร่า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3012615" cy="1032390"/>
                      </a:xfrm>
                      <a:custGeom>
                        <a:avLst/>
                        <a:gdLst>
                          <a:gd name="connsiteX0" fmla="*/ 7144 w 6000750"/>
                          <a:gd name="connsiteY0" fmla="*/ 7144 h 904875"/>
                          <a:gd name="connsiteX1" fmla="*/ 7144 w 6000750"/>
                          <a:gd name="connsiteY1" fmla="*/ 613886 h 904875"/>
                          <a:gd name="connsiteX2" fmla="*/ 3546634 w 6000750"/>
                          <a:gd name="connsiteY2" fmla="*/ 574834 h 904875"/>
                          <a:gd name="connsiteX3" fmla="*/ 5998369 w 6000750"/>
                          <a:gd name="connsiteY3" fmla="*/ 893921 h 904875"/>
                          <a:gd name="connsiteX4" fmla="*/ 5998369 w 6000750"/>
                          <a:gd name="connsiteY4" fmla="*/ 7144 h 904875"/>
                          <a:gd name="connsiteX5" fmla="*/ 7144 w 6000750"/>
                          <a:gd name="connsiteY5" fmla="*/ 7144 h 904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6000750" h="904875">
                            <a:moveTo>
                              <a:pt x="7144" y="7144"/>
                            </a:moveTo>
                            <a:lnTo>
                              <a:pt x="7144" y="613886"/>
                            </a:lnTo>
                            <a:cubicBezTo>
                              <a:pt x="647224" y="1034891"/>
                              <a:pt x="2136934" y="964406"/>
                              <a:pt x="3546634" y="574834"/>
                            </a:cubicBezTo>
                            <a:cubicBezTo>
                              <a:pt x="4882039" y="205264"/>
                              <a:pt x="5998369" y="893921"/>
                              <a:pt x="5998369" y="893921"/>
                            </a:cubicBezTo>
                            <a:lnTo>
                              <a:pt x="5998369" y="7144"/>
                            </a:lnTo>
                            <a:lnTo>
                              <a:pt x="7144" y="7144"/>
                            </a:ln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0033CC"/>
                          </a:gs>
                          <a:gs pos="31000">
                            <a:srgbClr val="006699"/>
                          </a:gs>
                          <a:gs pos="68000">
                            <a:srgbClr val="33CCCC"/>
                          </a:gs>
                          <a:gs pos="100000">
                            <a:srgbClr val="00B0F0"/>
                          </a:gs>
                        </a:gsLst>
                        <a:lin ang="5400000" scaled="1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34F720B" id="รูปแบบอิสระ: รูปร่าง 1" o:spid="_x0000_s1026" style="position:absolute;margin-left:-473.85pt;margin-top:-13.55pt;width:1024.6pt;height:81.3pt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00750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" path="m7144,7144r,606742c647224,1034891,2136934,964406,3546634,574834,4882039,205264,5998369,893921,5998369,893921r,-886777l7144,7144xe" fillcolor="#03c" stroked="f">
              <v:fill color2="#00b0f0" colors="0 #03c;20316f #069;44564f #3cc;1 #00b0f0" focus="100%" type="gradient"/>
              <v:stroke joinstyle="miter"/>
              <v:path arrowok="t" o:connecttype="custom" o:connectlocs="15492,8151;15492,700395;7690869,655840;13007452,1019892;13007452,8151;15492,8151" o:connectangles="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373EDE" w14:textId="77777777" w:rsidR="00B06A81" w:rsidRDefault="00B06A81" w:rsidP="00752FC4">
    <w:pPr>
      <w:pStyle w:val="Footer"/>
      <w:jc w:val="right"/>
      <w:rPr>
        <w:rFonts w:cs="Century Gothic"/>
        <w:cs/>
        <w:lang w:bidi="th-T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3D925" w14:textId="77777777" w:rsidR="00855BF3" w:rsidRDefault="00855BF3">
      <w:pPr>
        <w:spacing w:after="0"/>
        <w:rPr>
          <w:szCs w:val="24"/>
          <w:cs/>
          <w:lang w:bidi="th-TH"/>
        </w:rPr>
      </w:pPr>
      <w:r>
        <w:separator/>
      </w:r>
    </w:p>
    <w:p w14:paraId="1E1E509D" w14:textId="77777777" w:rsidR="00855BF3" w:rsidRDefault="00855BF3">
      <w:pPr>
        <w:rPr>
          <w:szCs w:val="24"/>
          <w:cs/>
          <w:lang w:bidi="th-TH"/>
        </w:rPr>
      </w:pPr>
    </w:p>
  </w:footnote>
  <w:footnote w:type="continuationSeparator" w:id="0">
    <w:p w14:paraId="0E46BAD3" w14:textId="77777777" w:rsidR="00855BF3" w:rsidRDefault="00855BF3">
      <w:pPr>
        <w:spacing w:after="0"/>
        <w:rPr>
          <w:szCs w:val="24"/>
          <w:cs/>
          <w:lang w:bidi="th-TH"/>
        </w:rPr>
      </w:pPr>
      <w:r>
        <w:continuationSeparator/>
      </w:r>
    </w:p>
    <w:p w14:paraId="4A79FB6E" w14:textId="77777777" w:rsidR="00855BF3" w:rsidRDefault="00855BF3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A57A3" w14:textId="2936A971" w:rsidR="00B06A81" w:rsidRPr="00FE1448" w:rsidRDefault="00B06A81" w:rsidP="00FE1448">
    <w:pPr>
      <w:pStyle w:val="Header"/>
      <w:rPr>
        <w:rFonts w:cs="Century Gothic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E385CC1" wp14:editId="310F2054">
              <wp:simplePos x="0" y="0"/>
              <wp:positionH relativeFrom="column">
                <wp:posOffset>-1093509</wp:posOffset>
              </wp:positionH>
              <wp:positionV relativeFrom="paragraph">
                <wp:posOffset>-447773</wp:posOffset>
              </wp:positionV>
              <wp:extent cx="7771916" cy="10058124"/>
              <wp:effectExtent l="0" t="0" r="0" b="0"/>
              <wp:wrapNone/>
              <wp:docPr id="29" name="สี่เหลี่ยมผืนผ้า 28">
                <a:extLst xmlns:a="http://schemas.openxmlformats.org/drawingml/2006/main">
                  <a:ext uri="{FF2B5EF4-FFF2-40B4-BE49-F238E27FC236}">
                    <a16:creationId xmlns:a16="http://schemas.microsoft.com/office/drawing/2014/main" id="{86C4AB77-1494-48EA-BE49-457966A12F5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1916" cy="100581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79E460" id="สี่เหลี่ยมผืนผ้า 28" o:spid="_x0000_s1026" style="position:absolute;margin-left:-86.1pt;margin-top:-35.25pt;width:611.95pt;height:1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" filled="f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Century Gothic"/>
        <w:lang w:bidi="th-TH"/>
      </w:rPr>
      <w:id w:val="2034216992"/>
      <w:docPartObj>
        <w:docPartGallery w:val="Page Numbers (Top of Page)"/>
        <w:docPartUnique/>
      </w:docPartObj>
    </w:sdtPr>
    <w:sdtEndPr>
      <w:rPr>
        <w:cs/>
      </w:rPr>
    </w:sdtEndPr>
    <w:sdtContent>
      <w:p w14:paraId="52121B8A" w14:textId="4A76BE31" w:rsidR="007F5B1C" w:rsidRPr="00FE1448" w:rsidRDefault="007F5B1C" w:rsidP="00FE1448">
        <w:pPr>
          <w:pStyle w:val="Header"/>
          <w:rPr>
            <w:rFonts w:cs="Century Gothic"/>
            <w:cs/>
            <w:lang w:bidi="th-TH"/>
          </w:rPr>
        </w:pPr>
        <w:r w:rsidRPr="007F5B1C">
          <w:rPr>
            <w:rFonts w:cs="Angsana New"/>
            <w:noProof/>
            <w:cs/>
            <w:lang w:bidi="th-TH"/>
          </w:rPr>
          <mc:AlternateContent>
            <mc:Choice Requires="wps">
              <w:drawing>
                <wp:anchor distT="0" distB="0" distL="114300" distR="114300" simplePos="0" relativeHeight="251704320" behindDoc="0" locked="0" layoutInCell="0" allowOverlap="1" wp14:anchorId="0E55604B" wp14:editId="1FCA7829">
                  <wp:simplePos x="0" y="0"/>
                  <wp:positionH relativeFrom="margin">
                    <wp:posOffset>5847066</wp:posOffset>
                  </wp:positionH>
                  <wp:positionV relativeFrom="topMargin">
                    <wp:posOffset>260350</wp:posOffset>
                  </wp:positionV>
                  <wp:extent cx="452176" cy="442127"/>
                  <wp:effectExtent l="0" t="0" r="5080" b="0"/>
                  <wp:wrapNone/>
                  <wp:docPr id="992355818" name="Oval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176" cy="442127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BDCEF" w14:textId="77777777" w:rsidR="007F5B1C" w:rsidRPr="007F5B1C" w:rsidRDefault="007F5B1C">
                              <w:pPr>
                                <w:pStyle w:val="Foo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 w:rsidRPr="007F5B1C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nstrText xml:space="preserve"> PAGE    \* MERGEFORMAT </w:instrText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0E55604B" id="Oval 2" o:spid="_x0000_s1080" style="position:absolute;margin-left:460.4pt;margin-top:20.5pt;width:35.6pt;height:34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" o:allowincell="f" fillcolor="#40618b" stroked="f">
                  <v:textbox>
                    <w:txbxContent>
                      <w:p w14:paraId="7C5BDCEF" w14:textId="77777777" w:rsidR="007F5B1C" w:rsidRPr="007F5B1C" w:rsidRDefault="007F5B1C">
                        <w:pPr>
                          <w:pStyle w:val="Foo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7F5B1C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</w:rPr>
                          <w:fldChar w:fldCharType="begin"/>
                        </w:r>
                        <w:r w:rsidRPr="007F5B1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 w:rsidRPr="007F5B1C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</w:rPr>
                          <w:fldChar w:fldCharType="separate"/>
                        </w:r>
                        <w:r w:rsidRPr="007F5B1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 w:rsidRPr="007F5B1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Century Gothic"/>
        <w:lang w:bidi="th-TH"/>
      </w:rPr>
      <w:id w:val="1266577470"/>
      <w:docPartObj>
        <w:docPartGallery w:val="Page Numbers (Top of Page)"/>
        <w:docPartUnique/>
      </w:docPartObj>
    </w:sdtPr>
    <w:sdtEndPr>
      <w:rPr>
        <w:cs/>
      </w:rPr>
    </w:sdtEndPr>
    <w:sdtContent>
      <w:p w14:paraId="1BBBA504" w14:textId="77777777" w:rsidR="007F5B1C" w:rsidRPr="00FE1448" w:rsidRDefault="007F5B1C" w:rsidP="00FE1448">
        <w:pPr>
          <w:pStyle w:val="Header"/>
          <w:rPr>
            <w:rFonts w:cs="Century Gothic"/>
            <w:cs/>
            <w:lang w:bidi="th-TH"/>
          </w:rPr>
        </w:pPr>
        <w:r w:rsidRPr="007F5B1C">
          <w:rPr>
            <w:rFonts w:cs="Angsana New"/>
            <w:noProof/>
            <w:cs/>
            <w:lang w:bidi="th-TH"/>
          </w:rPr>
          <mc:AlternateContent>
            <mc:Choice Requires="wps">
              <w:drawing>
                <wp:anchor distT="0" distB="0" distL="114300" distR="114300" simplePos="0" relativeHeight="251706368" behindDoc="0" locked="0" layoutInCell="0" allowOverlap="1" wp14:anchorId="08B65E4D" wp14:editId="1EB62420">
                  <wp:simplePos x="0" y="0"/>
                  <wp:positionH relativeFrom="margin">
                    <wp:posOffset>5726430</wp:posOffset>
                  </wp:positionH>
                  <wp:positionV relativeFrom="topMargin">
                    <wp:posOffset>260350</wp:posOffset>
                  </wp:positionV>
                  <wp:extent cx="452176" cy="442127"/>
                  <wp:effectExtent l="0" t="0" r="5080" b="0"/>
                  <wp:wrapNone/>
                  <wp:docPr id="1030132705" name="Oval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2176" cy="442127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0AA8" w14:textId="77777777" w:rsidR="007F5B1C" w:rsidRPr="007F5B1C" w:rsidRDefault="007F5B1C">
                              <w:pPr>
                                <w:pStyle w:val="Foo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 w:rsidRPr="007F5B1C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instrText xml:space="preserve"> PAGE    \* MERGEFORMAT </w:instrText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color w:val="auto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7F5B1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08B65E4D" id="_x0000_s1081" style="position:absolute;margin-left:450.9pt;margin-top:20.5pt;width:35.6pt;height:34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" o:allowincell="f" fillcolor="#40618b" stroked="f">
                  <v:textbox>
                    <w:txbxContent>
                      <w:p w14:paraId="294E0AA8" w14:textId="77777777" w:rsidR="007F5B1C" w:rsidRPr="007F5B1C" w:rsidRDefault="007F5B1C">
                        <w:pPr>
                          <w:pStyle w:val="Foo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7F5B1C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</w:rPr>
                          <w:fldChar w:fldCharType="begin"/>
                        </w:r>
                        <w:r w:rsidRPr="007F5B1C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 w:rsidRPr="007F5B1C">
                          <w:rPr>
                            <w:rFonts w:ascii="TH SarabunIT๙" w:hAnsi="TH SarabunIT๙" w:cs="TH SarabunIT๙"/>
                            <w:color w:val="auto"/>
                            <w:sz w:val="32"/>
                            <w:szCs w:val="32"/>
                          </w:rPr>
                          <w:fldChar w:fldCharType="separate"/>
                        </w:r>
                        <w:r w:rsidRPr="007F5B1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 w:rsidRPr="007F5B1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2795C"/>
    <w:multiLevelType w:val="hybridMultilevel"/>
    <w:tmpl w:val="2354C72E"/>
    <w:lvl w:ilvl="0" w:tplc="83BC5C88">
      <w:start w:val="1"/>
      <w:numFmt w:val="bullet"/>
      <w:lvlText w:val="-"/>
      <w:lvlJc w:val="left"/>
      <w:pPr>
        <w:ind w:left="720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725C0"/>
    <w:multiLevelType w:val="hybridMultilevel"/>
    <w:tmpl w:val="CB983AC2"/>
    <w:lvl w:ilvl="0" w:tplc="498630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9F102B2"/>
    <w:multiLevelType w:val="hybridMultilevel"/>
    <w:tmpl w:val="0E923A54"/>
    <w:lvl w:ilvl="0" w:tplc="2C8C4080">
      <w:start w:val="1"/>
      <w:numFmt w:val="thaiNumbers"/>
      <w:lvlText w:val="%1."/>
      <w:lvlJc w:val="left"/>
      <w:pPr>
        <w:ind w:left="785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0A821B6"/>
    <w:multiLevelType w:val="hybridMultilevel"/>
    <w:tmpl w:val="7D907C0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1C504DF8"/>
    <w:multiLevelType w:val="hybridMultilevel"/>
    <w:tmpl w:val="43E87CFA"/>
    <w:lvl w:ilvl="0" w:tplc="EDA45F7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DA59F1"/>
    <w:multiLevelType w:val="multilevel"/>
    <w:tmpl w:val="21DA59F1"/>
    <w:lvl w:ilvl="0">
      <w:start w:val="1"/>
      <w:numFmt w:val="thaiNumbers"/>
      <w:lvlText w:val="%1."/>
      <w:lvlJc w:val="left"/>
      <w:pPr>
        <w:tabs>
          <w:tab w:val="left" w:pos="1800"/>
        </w:tabs>
        <w:ind w:left="1800" w:hanging="360"/>
      </w:pPr>
      <w:rPr>
        <w:rFonts w:ascii="TH SarabunPSK" w:eastAsia="Times New Roman" w:hAnsi="TH SarabunPSK" w:cs="TH SarabunPSK"/>
      </w:r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abstractNum w:abstractNumId="16" w15:restartNumberingAfterBreak="0">
    <w:nsid w:val="24A808A5"/>
    <w:multiLevelType w:val="hybridMultilevel"/>
    <w:tmpl w:val="9E44113E"/>
    <w:lvl w:ilvl="0" w:tplc="498630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A25505"/>
    <w:multiLevelType w:val="hybridMultilevel"/>
    <w:tmpl w:val="101C5E22"/>
    <w:lvl w:ilvl="0" w:tplc="1C42912E">
      <w:start w:val="1"/>
      <w:numFmt w:val="thaiNumbers"/>
      <w:lvlText w:val="%1)"/>
      <w:lvlJc w:val="left"/>
      <w:pPr>
        <w:ind w:left="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2C394102"/>
    <w:multiLevelType w:val="hybridMultilevel"/>
    <w:tmpl w:val="2174B478"/>
    <w:lvl w:ilvl="0" w:tplc="BD6C750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D7E94"/>
    <w:multiLevelType w:val="hybridMultilevel"/>
    <w:tmpl w:val="5150D5AC"/>
    <w:lvl w:ilvl="0" w:tplc="CB365710">
      <w:start w:val="27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EC07F2"/>
    <w:multiLevelType w:val="hybridMultilevel"/>
    <w:tmpl w:val="1A0ECC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8EC72DC"/>
    <w:multiLevelType w:val="hybridMultilevel"/>
    <w:tmpl w:val="0E6E033C"/>
    <w:lvl w:ilvl="0" w:tplc="498630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924CE27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0A54F7"/>
    <w:multiLevelType w:val="hybridMultilevel"/>
    <w:tmpl w:val="23AE38AA"/>
    <w:lvl w:ilvl="0" w:tplc="83BC5C88">
      <w:start w:val="1"/>
      <w:numFmt w:val="bullet"/>
      <w:lvlText w:val="-"/>
      <w:lvlJc w:val="left"/>
      <w:pPr>
        <w:ind w:left="1080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5B44D22"/>
    <w:multiLevelType w:val="hybridMultilevel"/>
    <w:tmpl w:val="C1E63A2A"/>
    <w:lvl w:ilvl="0" w:tplc="E10079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957FCD"/>
    <w:multiLevelType w:val="hybridMultilevel"/>
    <w:tmpl w:val="5BE842BA"/>
    <w:lvl w:ilvl="0" w:tplc="49863084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thaiNumbers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7CD476B"/>
    <w:multiLevelType w:val="hybridMultilevel"/>
    <w:tmpl w:val="64E03BD2"/>
    <w:lvl w:ilvl="0" w:tplc="AB463F0E">
      <w:start w:val="1"/>
      <w:numFmt w:val="thaiNumbers"/>
      <w:lvlText w:val="%1)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6" w15:restartNumberingAfterBreak="0">
    <w:nsid w:val="4E3E70F3"/>
    <w:multiLevelType w:val="hybridMultilevel"/>
    <w:tmpl w:val="4B8C87E6"/>
    <w:lvl w:ilvl="0" w:tplc="2B6E8872">
      <w:start w:val="1"/>
      <w:numFmt w:val="thaiNumbers"/>
      <w:lvlText w:val="%1."/>
      <w:lvlJc w:val="left"/>
      <w:pPr>
        <w:ind w:left="78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53A705E2"/>
    <w:multiLevelType w:val="multilevel"/>
    <w:tmpl w:val="53A705E2"/>
    <w:lvl w:ilvl="0">
      <w:start w:val="1"/>
      <w:numFmt w:val="thaiNumbers"/>
      <w:lvlText w:val="%1.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28" w15:restartNumberingAfterBreak="0">
    <w:nsid w:val="54075B83"/>
    <w:multiLevelType w:val="hybridMultilevel"/>
    <w:tmpl w:val="05A27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70A8C"/>
    <w:multiLevelType w:val="hybridMultilevel"/>
    <w:tmpl w:val="B468863A"/>
    <w:lvl w:ilvl="0" w:tplc="498630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3B6D91"/>
    <w:multiLevelType w:val="hybridMultilevel"/>
    <w:tmpl w:val="655C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DB1DBA"/>
    <w:multiLevelType w:val="hybridMultilevel"/>
    <w:tmpl w:val="2B74612A"/>
    <w:lvl w:ilvl="0" w:tplc="3CDA0B34">
      <w:start w:val="3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11531C"/>
    <w:multiLevelType w:val="hybridMultilevel"/>
    <w:tmpl w:val="1A548698"/>
    <w:lvl w:ilvl="0" w:tplc="498630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0FC7055"/>
    <w:multiLevelType w:val="hybridMultilevel"/>
    <w:tmpl w:val="85B63A78"/>
    <w:lvl w:ilvl="0" w:tplc="E98C4D00">
      <w:start w:val="1"/>
      <w:numFmt w:val="thaiNumbers"/>
      <w:lvlText w:val="%1."/>
      <w:lvlJc w:val="left"/>
      <w:pPr>
        <w:ind w:left="97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4" w15:restartNumberingAfterBreak="0">
    <w:nsid w:val="6F4B6F57"/>
    <w:multiLevelType w:val="hybridMultilevel"/>
    <w:tmpl w:val="6ED2F1A4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5" w15:restartNumberingAfterBreak="0">
    <w:nsid w:val="734F7567"/>
    <w:multiLevelType w:val="hybridMultilevel"/>
    <w:tmpl w:val="60AE79E2"/>
    <w:lvl w:ilvl="0" w:tplc="498630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B3289D"/>
    <w:multiLevelType w:val="hybridMultilevel"/>
    <w:tmpl w:val="85209228"/>
    <w:lvl w:ilvl="0" w:tplc="498630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4D2495"/>
    <w:multiLevelType w:val="hybridMultilevel"/>
    <w:tmpl w:val="3F16BD3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4287C"/>
    <w:multiLevelType w:val="hybridMultilevel"/>
    <w:tmpl w:val="D2B29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7670056">
    <w:abstractNumId w:val="9"/>
  </w:num>
  <w:num w:numId="2" w16cid:durableId="1375889747">
    <w:abstractNumId w:val="7"/>
  </w:num>
  <w:num w:numId="3" w16cid:durableId="35202042">
    <w:abstractNumId w:val="6"/>
  </w:num>
  <w:num w:numId="4" w16cid:durableId="1924365276">
    <w:abstractNumId w:val="5"/>
  </w:num>
  <w:num w:numId="5" w16cid:durableId="115950337">
    <w:abstractNumId w:val="4"/>
  </w:num>
  <w:num w:numId="6" w16cid:durableId="16393997">
    <w:abstractNumId w:val="8"/>
  </w:num>
  <w:num w:numId="7" w16cid:durableId="445390396">
    <w:abstractNumId w:val="3"/>
  </w:num>
  <w:num w:numId="8" w16cid:durableId="1673069190">
    <w:abstractNumId w:val="2"/>
  </w:num>
  <w:num w:numId="9" w16cid:durableId="1887448737">
    <w:abstractNumId w:val="1"/>
  </w:num>
  <w:num w:numId="10" w16cid:durableId="571624122">
    <w:abstractNumId w:val="0"/>
  </w:num>
  <w:num w:numId="11" w16cid:durableId="1512640476">
    <w:abstractNumId w:val="13"/>
  </w:num>
  <w:num w:numId="12" w16cid:durableId="623078866">
    <w:abstractNumId w:val="26"/>
  </w:num>
  <w:num w:numId="13" w16cid:durableId="108596229">
    <w:abstractNumId w:val="28"/>
  </w:num>
  <w:num w:numId="14" w16cid:durableId="1919166300">
    <w:abstractNumId w:val="30"/>
  </w:num>
  <w:num w:numId="15" w16cid:durableId="1793591301">
    <w:abstractNumId w:val="34"/>
  </w:num>
  <w:num w:numId="16" w16cid:durableId="117652956">
    <w:abstractNumId w:val="29"/>
  </w:num>
  <w:num w:numId="17" w16cid:durableId="1030253862">
    <w:abstractNumId w:val="35"/>
  </w:num>
  <w:num w:numId="18" w16cid:durableId="1875649600">
    <w:abstractNumId w:val="36"/>
  </w:num>
  <w:num w:numId="19" w16cid:durableId="681980450">
    <w:abstractNumId w:val="16"/>
  </w:num>
  <w:num w:numId="20" w16cid:durableId="422071441">
    <w:abstractNumId w:val="11"/>
  </w:num>
  <w:num w:numId="21" w16cid:durableId="286668640">
    <w:abstractNumId w:val="32"/>
  </w:num>
  <w:num w:numId="22" w16cid:durableId="1187792675">
    <w:abstractNumId w:val="21"/>
  </w:num>
  <w:num w:numId="23" w16cid:durableId="1308123438">
    <w:abstractNumId w:val="24"/>
  </w:num>
  <w:num w:numId="24" w16cid:durableId="251278515">
    <w:abstractNumId w:val="33"/>
  </w:num>
  <w:num w:numId="25" w16cid:durableId="1376736169">
    <w:abstractNumId w:val="22"/>
  </w:num>
  <w:num w:numId="26" w16cid:durableId="741290251">
    <w:abstractNumId w:val="10"/>
  </w:num>
  <w:num w:numId="27" w16cid:durableId="1843659681">
    <w:abstractNumId w:val="23"/>
  </w:num>
  <w:num w:numId="28" w16cid:durableId="1843088604">
    <w:abstractNumId w:val="12"/>
  </w:num>
  <w:num w:numId="29" w16cid:durableId="393506671">
    <w:abstractNumId w:val="20"/>
  </w:num>
  <w:num w:numId="30" w16cid:durableId="1192570790">
    <w:abstractNumId w:val="15"/>
  </w:num>
  <w:num w:numId="31" w16cid:durableId="1660648203">
    <w:abstractNumId w:val="27"/>
  </w:num>
  <w:num w:numId="32" w16cid:durableId="643049618">
    <w:abstractNumId w:val="17"/>
  </w:num>
  <w:num w:numId="33" w16cid:durableId="429283154">
    <w:abstractNumId w:val="38"/>
  </w:num>
  <w:num w:numId="34" w16cid:durableId="1450973893">
    <w:abstractNumId w:val="31"/>
  </w:num>
  <w:num w:numId="35" w16cid:durableId="1435320062">
    <w:abstractNumId w:val="19"/>
  </w:num>
  <w:num w:numId="36" w16cid:durableId="1716930663">
    <w:abstractNumId w:val="25"/>
  </w:num>
  <w:num w:numId="37" w16cid:durableId="713967462">
    <w:abstractNumId w:val="18"/>
  </w:num>
  <w:num w:numId="38" w16cid:durableId="325864376">
    <w:abstractNumId w:val="37"/>
  </w:num>
  <w:num w:numId="39" w16cid:durableId="748967677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31A"/>
    <w:rsid w:val="00006A16"/>
    <w:rsid w:val="000115CE"/>
    <w:rsid w:val="000156B2"/>
    <w:rsid w:val="000168FF"/>
    <w:rsid w:val="00016E5D"/>
    <w:rsid w:val="000175DF"/>
    <w:rsid w:val="00021B85"/>
    <w:rsid w:val="000222FE"/>
    <w:rsid w:val="00030822"/>
    <w:rsid w:val="00035A32"/>
    <w:rsid w:val="00035EC7"/>
    <w:rsid w:val="00040696"/>
    <w:rsid w:val="00041886"/>
    <w:rsid w:val="00042546"/>
    <w:rsid w:val="000425EE"/>
    <w:rsid w:val="00052F76"/>
    <w:rsid w:val="00062228"/>
    <w:rsid w:val="00062CBF"/>
    <w:rsid w:val="00066194"/>
    <w:rsid w:val="00067348"/>
    <w:rsid w:val="00072B79"/>
    <w:rsid w:val="000746A3"/>
    <w:rsid w:val="00075B78"/>
    <w:rsid w:val="00075D8D"/>
    <w:rsid w:val="0007688F"/>
    <w:rsid w:val="00080B8B"/>
    <w:rsid w:val="000828F4"/>
    <w:rsid w:val="000839AF"/>
    <w:rsid w:val="00083FE4"/>
    <w:rsid w:val="000847E9"/>
    <w:rsid w:val="000849B3"/>
    <w:rsid w:val="000852C8"/>
    <w:rsid w:val="0008553D"/>
    <w:rsid w:val="00090E85"/>
    <w:rsid w:val="00091F17"/>
    <w:rsid w:val="00092045"/>
    <w:rsid w:val="000941BC"/>
    <w:rsid w:val="000A513F"/>
    <w:rsid w:val="000A6041"/>
    <w:rsid w:val="000A60EE"/>
    <w:rsid w:val="000B3987"/>
    <w:rsid w:val="000B4ADE"/>
    <w:rsid w:val="000C232B"/>
    <w:rsid w:val="000C3D6C"/>
    <w:rsid w:val="000D57A6"/>
    <w:rsid w:val="000E1350"/>
    <w:rsid w:val="000E1F57"/>
    <w:rsid w:val="000E30DB"/>
    <w:rsid w:val="000E4C07"/>
    <w:rsid w:val="000E71AC"/>
    <w:rsid w:val="000F0269"/>
    <w:rsid w:val="000F0681"/>
    <w:rsid w:val="000F09E5"/>
    <w:rsid w:val="000F2BC3"/>
    <w:rsid w:val="000F51EC"/>
    <w:rsid w:val="000F62AE"/>
    <w:rsid w:val="000F7122"/>
    <w:rsid w:val="001003A0"/>
    <w:rsid w:val="00101A38"/>
    <w:rsid w:val="0010499B"/>
    <w:rsid w:val="00105A28"/>
    <w:rsid w:val="00105E15"/>
    <w:rsid w:val="00107512"/>
    <w:rsid w:val="00107C8E"/>
    <w:rsid w:val="001119CA"/>
    <w:rsid w:val="00122677"/>
    <w:rsid w:val="00127618"/>
    <w:rsid w:val="0013481C"/>
    <w:rsid w:val="00134D2A"/>
    <w:rsid w:val="00135ED0"/>
    <w:rsid w:val="0014183C"/>
    <w:rsid w:val="00144CDA"/>
    <w:rsid w:val="0014559D"/>
    <w:rsid w:val="001512D1"/>
    <w:rsid w:val="001524B0"/>
    <w:rsid w:val="001535E4"/>
    <w:rsid w:val="001548E3"/>
    <w:rsid w:val="0015507F"/>
    <w:rsid w:val="001565B7"/>
    <w:rsid w:val="00156B21"/>
    <w:rsid w:val="00157E88"/>
    <w:rsid w:val="00163C75"/>
    <w:rsid w:val="00166F10"/>
    <w:rsid w:val="001743C3"/>
    <w:rsid w:val="001765BB"/>
    <w:rsid w:val="00176BC4"/>
    <w:rsid w:val="00182387"/>
    <w:rsid w:val="00191E26"/>
    <w:rsid w:val="00193DB9"/>
    <w:rsid w:val="00195FAB"/>
    <w:rsid w:val="001A004B"/>
    <w:rsid w:val="001A0A8B"/>
    <w:rsid w:val="001A3642"/>
    <w:rsid w:val="001B1899"/>
    <w:rsid w:val="001B3702"/>
    <w:rsid w:val="001B4EEF"/>
    <w:rsid w:val="001B689C"/>
    <w:rsid w:val="001C21B4"/>
    <w:rsid w:val="001D4960"/>
    <w:rsid w:val="001E0B49"/>
    <w:rsid w:val="001E61D3"/>
    <w:rsid w:val="001F420F"/>
    <w:rsid w:val="001F54A9"/>
    <w:rsid w:val="00200635"/>
    <w:rsid w:val="00201B5A"/>
    <w:rsid w:val="00206EC2"/>
    <w:rsid w:val="002074B8"/>
    <w:rsid w:val="0020793C"/>
    <w:rsid w:val="002178CD"/>
    <w:rsid w:val="002228AA"/>
    <w:rsid w:val="00223333"/>
    <w:rsid w:val="00224718"/>
    <w:rsid w:val="002273EB"/>
    <w:rsid w:val="00236626"/>
    <w:rsid w:val="0024054C"/>
    <w:rsid w:val="00242E18"/>
    <w:rsid w:val="002434D2"/>
    <w:rsid w:val="00243A63"/>
    <w:rsid w:val="00252675"/>
    <w:rsid w:val="00254E0D"/>
    <w:rsid w:val="00257703"/>
    <w:rsid w:val="00260304"/>
    <w:rsid w:val="00261A42"/>
    <w:rsid w:val="002674B0"/>
    <w:rsid w:val="0026783A"/>
    <w:rsid w:val="0027259C"/>
    <w:rsid w:val="002726BA"/>
    <w:rsid w:val="002735FF"/>
    <w:rsid w:val="002747C5"/>
    <w:rsid w:val="00274B3B"/>
    <w:rsid w:val="0027627F"/>
    <w:rsid w:val="0028243A"/>
    <w:rsid w:val="00284938"/>
    <w:rsid w:val="002856E3"/>
    <w:rsid w:val="0029183E"/>
    <w:rsid w:val="00294CB0"/>
    <w:rsid w:val="002A057E"/>
    <w:rsid w:val="002A0A1B"/>
    <w:rsid w:val="002A3DDE"/>
    <w:rsid w:val="002A5230"/>
    <w:rsid w:val="002A768A"/>
    <w:rsid w:val="002A7EC6"/>
    <w:rsid w:val="002B01B6"/>
    <w:rsid w:val="002B0E1F"/>
    <w:rsid w:val="002B0E8A"/>
    <w:rsid w:val="002B29FE"/>
    <w:rsid w:val="002C155F"/>
    <w:rsid w:val="002D334E"/>
    <w:rsid w:val="002E46DE"/>
    <w:rsid w:val="002E6528"/>
    <w:rsid w:val="002F1958"/>
    <w:rsid w:val="002F6174"/>
    <w:rsid w:val="002F650D"/>
    <w:rsid w:val="003043AA"/>
    <w:rsid w:val="00306B21"/>
    <w:rsid w:val="00307EC9"/>
    <w:rsid w:val="00313854"/>
    <w:rsid w:val="0031478C"/>
    <w:rsid w:val="00320F96"/>
    <w:rsid w:val="003260E3"/>
    <w:rsid w:val="0032771E"/>
    <w:rsid w:val="003359B8"/>
    <w:rsid w:val="0034147D"/>
    <w:rsid w:val="003450CA"/>
    <w:rsid w:val="00347066"/>
    <w:rsid w:val="003475F5"/>
    <w:rsid w:val="0035015F"/>
    <w:rsid w:val="0035433E"/>
    <w:rsid w:val="00361A98"/>
    <w:rsid w:val="003631DA"/>
    <w:rsid w:val="00367F88"/>
    <w:rsid w:val="0038000D"/>
    <w:rsid w:val="003810D1"/>
    <w:rsid w:val="00381DD7"/>
    <w:rsid w:val="00384081"/>
    <w:rsid w:val="003852A0"/>
    <w:rsid w:val="00385ACF"/>
    <w:rsid w:val="0039093E"/>
    <w:rsid w:val="00394610"/>
    <w:rsid w:val="003A169D"/>
    <w:rsid w:val="003A3C24"/>
    <w:rsid w:val="003A6559"/>
    <w:rsid w:val="003B030C"/>
    <w:rsid w:val="003B048C"/>
    <w:rsid w:val="003B459C"/>
    <w:rsid w:val="003B4676"/>
    <w:rsid w:val="003B4DB6"/>
    <w:rsid w:val="003B6784"/>
    <w:rsid w:val="003C0B37"/>
    <w:rsid w:val="003C10CC"/>
    <w:rsid w:val="003C1ED2"/>
    <w:rsid w:val="003C3711"/>
    <w:rsid w:val="003C6005"/>
    <w:rsid w:val="003D3327"/>
    <w:rsid w:val="003D539E"/>
    <w:rsid w:val="003E00F3"/>
    <w:rsid w:val="003E18CB"/>
    <w:rsid w:val="003E22ED"/>
    <w:rsid w:val="003E27EA"/>
    <w:rsid w:val="003E2820"/>
    <w:rsid w:val="003E43AF"/>
    <w:rsid w:val="003E4F84"/>
    <w:rsid w:val="003F3A64"/>
    <w:rsid w:val="00400154"/>
    <w:rsid w:val="00401CAE"/>
    <w:rsid w:val="00404631"/>
    <w:rsid w:val="00404D10"/>
    <w:rsid w:val="00405D34"/>
    <w:rsid w:val="0040677A"/>
    <w:rsid w:val="004070B9"/>
    <w:rsid w:val="00410197"/>
    <w:rsid w:val="004101BD"/>
    <w:rsid w:val="00410878"/>
    <w:rsid w:val="00413548"/>
    <w:rsid w:val="00416E31"/>
    <w:rsid w:val="0042003B"/>
    <w:rsid w:val="00424657"/>
    <w:rsid w:val="00425D10"/>
    <w:rsid w:val="00431550"/>
    <w:rsid w:val="00437D50"/>
    <w:rsid w:val="0044047D"/>
    <w:rsid w:val="00440A55"/>
    <w:rsid w:val="00442E2B"/>
    <w:rsid w:val="00453B1E"/>
    <w:rsid w:val="00453C2C"/>
    <w:rsid w:val="00455750"/>
    <w:rsid w:val="00460DC3"/>
    <w:rsid w:val="004611ED"/>
    <w:rsid w:val="00471051"/>
    <w:rsid w:val="00477474"/>
    <w:rsid w:val="00480B7F"/>
    <w:rsid w:val="00481F1B"/>
    <w:rsid w:val="004926FF"/>
    <w:rsid w:val="00494FD2"/>
    <w:rsid w:val="004A1893"/>
    <w:rsid w:val="004A197B"/>
    <w:rsid w:val="004A1B0C"/>
    <w:rsid w:val="004A5B6E"/>
    <w:rsid w:val="004A5CB7"/>
    <w:rsid w:val="004A773A"/>
    <w:rsid w:val="004B1BC5"/>
    <w:rsid w:val="004B2669"/>
    <w:rsid w:val="004B2893"/>
    <w:rsid w:val="004B7E71"/>
    <w:rsid w:val="004C1410"/>
    <w:rsid w:val="004C3DC6"/>
    <w:rsid w:val="004C4A44"/>
    <w:rsid w:val="004C4DC0"/>
    <w:rsid w:val="004C66AD"/>
    <w:rsid w:val="004D1778"/>
    <w:rsid w:val="004E413B"/>
    <w:rsid w:val="004E6001"/>
    <w:rsid w:val="004F50FD"/>
    <w:rsid w:val="004F5399"/>
    <w:rsid w:val="00500621"/>
    <w:rsid w:val="0050131A"/>
    <w:rsid w:val="00506370"/>
    <w:rsid w:val="005125BB"/>
    <w:rsid w:val="00513BE8"/>
    <w:rsid w:val="00520126"/>
    <w:rsid w:val="005264AB"/>
    <w:rsid w:val="00531324"/>
    <w:rsid w:val="00536982"/>
    <w:rsid w:val="00537F9C"/>
    <w:rsid w:val="005457CD"/>
    <w:rsid w:val="00560775"/>
    <w:rsid w:val="00561221"/>
    <w:rsid w:val="00562023"/>
    <w:rsid w:val="00571F80"/>
    <w:rsid w:val="00572222"/>
    <w:rsid w:val="00581A82"/>
    <w:rsid w:val="00583097"/>
    <w:rsid w:val="0058385F"/>
    <w:rsid w:val="005867F4"/>
    <w:rsid w:val="0059584F"/>
    <w:rsid w:val="005A012B"/>
    <w:rsid w:val="005A6FE5"/>
    <w:rsid w:val="005B16AD"/>
    <w:rsid w:val="005B79D7"/>
    <w:rsid w:val="005C1253"/>
    <w:rsid w:val="005D048A"/>
    <w:rsid w:val="005D3DA6"/>
    <w:rsid w:val="005D4B16"/>
    <w:rsid w:val="005D523B"/>
    <w:rsid w:val="005E0D82"/>
    <w:rsid w:val="005E49A8"/>
    <w:rsid w:val="005F32EB"/>
    <w:rsid w:val="005F719F"/>
    <w:rsid w:val="00600894"/>
    <w:rsid w:val="0060121F"/>
    <w:rsid w:val="00602C97"/>
    <w:rsid w:val="00606C0B"/>
    <w:rsid w:val="00613AB2"/>
    <w:rsid w:val="00614CE6"/>
    <w:rsid w:val="00617997"/>
    <w:rsid w:val="006242FE"/>
    <w:rsid w:val="006301EC"/>
    <w:rsid w:val="0063087C"/>
    <w:rsid w:val="00632208"/>
    <w:rsid w:val="0063489D"/>
    <w:rsid w:val="00643457"/>
    <w:rsid w:val="006450F3"/>
    <w:rsid w:val="00650ADF"/>
    <w:rsid w:val="006552F9"/>
    <w:rsid w:val="006608EE"/>
    <w:rsid w:val="00660A24"/>
    <w:rsid w:val="006640F5"/>
    <w:rsid w:val="0066555F"/>
    <w:rsid w:val="00675140"/>
    <w:rsid w:val="006810C8"/>
    <w:rsid w:val="00687957"/>
    <w:rsid w:val="006920A7"/>
    <w:rsid w:val="00696012"/>
    <w:rsid w:val="006A1CF2"/>
    <w:rsid w:val="006A4247"/>
    <w:rsid w:val="006A5A2B"/>
    <w:rsid w:val="006B002C"/>
    <w:rsid w:val="006B751A"/>
    <w:rsid w:val="006C37ED"/>
    <w:rsid w:val="006C438A"/>
    <w:rsid w:val="006D40C6"/>
    <w:rsid w:val="006F2E73"/>
    <w:rsid w:val="0070188E"/>
    <w:rsid w:val="0070270D"/>
    <w:rsid w:val="00724429"/>
    <w:rsid w:val="007335C3"/>
    <w:rsid w:val="00733C71"/>
    <w:rsid w:val="007349A8"/>
    <w:rsid w:val="0073531B"/>
    <w:rsid w:val="00742DA9"/>
    <w:rsid w:val="0074326B"/>
    <w:rsid w:val="00744EA9"/>
    <w:rsid w:val="007514F2"/>
    <w:rsid w:val="007521E5"/>
    <w:rsid w:val="00752FC4"/>
    <w:rsid w:val="00756F12"/>
    <w:rsid w:val="00757E9C"/>
    <w:rsid w:val="007610A7"/>
    <w:rsid w:val="00761B84"/>
    <w:rsid w:val="00762A18"/>
    <w:rsid w:val="00762FB9"/>
    <w:rsid w:val="00770279"/>
    <w:rsid w:val="007704C1"/>
    <w:rsid w:val="007710BC"/>
    <w:rsid w:val="007727D0"/>
    <w:rsid w:val="00776354"/>
    <w:rsid w:val="00782F99"/>
    <w:rsid w:val="007850BC"/>
    <w:rsid w:val="00792E4C"/>
    <w:rsid w:val="00797740"/>
    <w:rsid w:val="007A0354"/>
    <w:rsid w:val="007A0DA3"/>
    <w:rsid w:val="007A1ACE"/>
    <w:rsid w:val="007A2897"/>
    <w:rsid w:val="007A3574"/>
    <w:rsid w:val="007A75AE"/>
    <w:rsid w:val="007B2946"/>
    <w:rsid w:val="007B4C91"/>
    <w:rsid w:val="007C17CB"/>
    <w:rsid w:val="007C4CF1"/>
    <w:rsid w:val="007C715B"/>
    <w:rsid w:val="007D1A06"/>
    <w:rsid w:val="007D4B20"/>
    <w:rsid w:val="007D52E4"/>
    <w:rsid w:val="007D70F7"/>
    <w:rsid w:val="007E3121"/>
    <w:rsid w:val="007E4D89"/>
    <w:rsid w:val="007E5416"/>
    <w:rsid w:val="007F0162"/>
    <w:rsid w:val="007F5B1C"/>
    <w:rsid w:val="007F6067"/>
    <w:rsid w:val="0080713A"/>
    <w:rsid w:val="00807922"/>
    <w:rsid w:val="00812496"/>
    <w:rsid w:val="008136C3"/>
    <w:rsid w:val="00815A15"/>
    <w:rsid w:val="00815C30"/>
    <w:rsid w:val="00821204"/>
    <w:rsid w:val="0082518E"/>
    <w:rsid w:val="008253D1"/>
    <w:rsid w:val="0082560B"/>
    <w:rsid w:val="00830C5F"/>
    <w:rsid w:val="00832035"/>
    <w:rsid w:val="00832DBC"/>
    <w:rsid w:val="008336C2"/>
    <w:rsid w:val="00834A33"/>
    <w:rsid w:val="00847C14"/>
    <w:rsid w:val="00855BF3"/>
    <w:rsid w:val="00856819"/>
    <w:rsid w:val="00857277"/>
    <w:rsid w:val="00861591"/>
    <w:rsid w:val="00864D69"/>
    <w:rsid w:val="00866B3A"/>
    <w:rsid w:val="008710B3"/>
    <w:rsid w:val="00882101"/>
    <w:rsid w:val="00884CE2"/>
    <w:rsid w:val="008916D6"/>
    <w:rsid w:val="008928BF"/>
    <w:rsid w:val="00893FA8"/>
    <w:rsid w:val="00896EE1"/>
    <w:rsid w:val="00897935"/>
    <w:rsid w:val="008A06F0"/>
    <w:rsid w:val="008A212C"/>
    <w:rsid w:val="008A5789"/>
    <w:rsid w:val="008A5B65"/>
    <w:rsid w:val="008B1068"/>
    <w:rsid w:val="008B56B9"/>
    <w:rsid w:val="008B707D"/>
    <w:rsid w:val="008C002C"/>
    <w:rsid w:val="008C1482"/>
    <w:rsid w:val="008C3375"/>
    <w:rsid w:val="008C793A"/>
    <w:rsid w:val="008D0AA7"/>
    <w:rsid w:val="008D345C"/>
    <w:rsid w:val="008D4493"/>
    <w:rsid w:val="008D7518"/>
    <w:rsid w:val="008D7E77"/>
    <w:rsid w:val="008E172E"/>
    <w:rsid w:val="008E3EDD"/>
    <w:rsid w:val="008E68FD"/>
    <w:rsid w:val="008E6ADC"/>
    <w:rsid w:val="008E7FC1"/>
    <w:rsid w:val="008F1872"/>
    <w:rsid w:val="008F303A"/>
    <w:rsid w:val="008F3ACB"/>
    <w:rsid w:val="008F4E35"/>
    <w:rsid w:val="0090420A"/>
    <w:rsid w:val="00912A0A"/>
    <w:rsid w:val="00924430"/>
    <w:rsid w:val="00925212"/>
    <w:rsid w:val="00930A2C"/>
    <w:rsid w:val="009329B6"/>
    <w:rsid w:val="00942931"/>
    <w:rsid w:val="00943D50"/>
    <w:rsid w:val="00945580"/>
    <w:rsid w:val="009468D3"/>
    <w:rsid w:val="009637FD"/>
    <w:rsid w:val="00963939"/>
    <w:rsid w:val="009774CF"/>
    <w:rsid w:val="00977D36"/>
    <w:rsid w:val="00980A82"/>
    <w:rsid w:val="00981EB2"/>
    <w:rsid w:val="00983926"/>
    <w:rsid w:val="00985017"/>
    <w:rsid w:val="00996D97"/>
    <w:rsid w:val="009A1718"/>
    <w:rsid w:val="009B14B2"/>
    <w:rsid w:val="009B17A3"/>
    <w:rsid w:val="009C08E8"/>
    <w:rsid w:val="009C20B2"/>
    <w:rsid w:val="009C351D"/>
    <w:rsid w:val="009C4225"/>
    <w:rsid w:val="009D2B3C"/>
    <w:rsid w:val="009D3E3F"/>
    <w:rsid w:val="009D3E56"/>
    <w:rsid w:val="009D40DF"/>
    <w:rsid w:val="009D4A04"/>
    <w:rsid w:val="009D5A6D"/>
    <w:rsid w:val="009E2D81"/>
    <w:rsid w:val="009E3011"/>
    <w:rsid w:val="00A015D5"/>
    <w:rsid w:val="00A12D4A"/>
    <w:rsid w:val="00A148F9"/>
    <w:rsid w:val="00A17117"/>
    <w:rsid w:val="00A21DBA"/>
    <w:rsid w:val="00A23F45"/>
    <w:rsid w:val="00A25A7B"/>
    <w:rsid w:val="00A312E9"/>
    <w:rsid w:val="00A40AF6"/>
    <w:rsid w:val="00A454CB"/>
    <w:rsid w:val="00A45BC8"/>
    <w:rsid w:val="00A53283"/>
    <w:rsid w:val="00A57D70"/>
    <w:rsid w:val="00A6033B"/>
    <w:rsid w:val="00A65F4B"/>
    <w:rsid w:val="00A670A9"/>
    <w:rsid w:val="00A71ABE"/>
    <w:rsid w:val="00A763AE"/>
    <w:rsid w:val="00A77F16"/>
    <w:rsid w:val="00A81C05"/>
    <w:rsid w:val="00A82E14"/>
    <w:rsid w:val="00A85AE5"/>
    <w:rsid w:val="00A939F2"/>
    <w:rsid w:val="00A941BF"/>
    <w:rsid w:val="00A94D7A"/>
    <w:rsid w:val="00A950A5"/>
    <w:rsid w:val="00A9626C"/>
    <w:rsid w:val="00AA1173"/>
    <w:rsid w:val="00AA1994"/>
    <w:rsid w:val="00AA6174"/>
    <w:rsid w:val="00AB09C4"/>
    <w:rsid w:val="00AB2DFF"/>
    <w:rsid w:val="00AB4941"/>
    <w:rsid w:val="00AB4E9F"/>
    <w:rsid w:val="00AB7334"/>
    <w:rsid w:val="00AB745E"/>
    <w:rsid w:val="00AC5BD5"/>
    <w:rsid w:val="00AC7C55"/>
    <w:rsid w:val="00AD070E"/>
    <w:rsid w:val="00AD0946"/>
    <w:rsid w:val="00AE2E65"/>
    <w:rsid w:val="00AE35AB"/>
    <w:rsid w:val="00AE7BC5"/>
    <w:rsid w:val="00AF551F"/>
    <w:rsid w:val="00B01619"/>
    <w:rsid w:val="00B06A81"/>
    <w:rsid w:val="00B1149B"/>
    <w:rsid w:val="00B117D0"/>
    <w:rsid w:val="00B11B6D"/>
    <w:rsid w:val="00B163E8"/>
    <w:rsid w:val="00B21490"/>
    <w:rsid w:val="00B21CB6"/>
    <w:rsid w:val="00B26BFA"/>
    <w:rsid w:val="00B35CCB"/>
    <w:rsid w:val="00B4528C"/>
    <w:rsid w:val="00B54DB0"/>
    <w:rsid w:val="00B55D68"/>
    <w:rsid w:val="00B569CC"/>
    <w:rsid w:val="00B62C88"/>
    <w:rsid w:val="00B63133"/>
    <w:rsid w:val="00B6452F"/>
    <w:rsid w:val="00B659EE"/>
    <w:rsid w:val="00B67A24"/>
    <w:rsid w:val="00B833B8"/>
    <w:rsid w:val="00B83E2B"/>
    <w:rsid w:val="00B87B9C"/>
    <w:rsid w:val="00B903C6"/>
    <w:rsid w:val="00B941CA"/>
    <w:rsid w:val="00B94768"/>
    <w:rsid w:val="00B9617B"/>
    <w:rsid w:val="00B971A0"/>
    <w:rsid w:val="00B975EE"/>
    <w:rsid w:val="00BA1C88"/>
    <w:rsid w:val="00BA33AE"/>
    <w:rsid w:val="00BA3B1A"/>
    <w:rsid w:val="00BB7121"/>
    <w:rsid w:val="00BC0F0A"/>
    <w:rsid w:val="00BC787E"/>
    <w:rsid w:val="00BD4833"/>
    <w:rsid w:val="00BD7941"/>
    <w:rsid w:val="00BE224F"/>
    <w:rsid w:val="00BE2BDB"/>
    <w:rsid w:val="00BE6C3A"/>
    <w:rsid w:val="00BF16F1"/>
    <w:rsid w:val="00C11980"/>
    <w:rsid w:val="00C12A54"/>
    <w:rsid w:val="00C21001"/>
    <w:rsid w:val="00C2707D"/>
    <w:rsid w:val="00C301FE"/>
    <w:rsid w:val="00C360E2"/>
    <w:rsid w:val="00C3614A"/>
    <w:rsid w:val="00C37A7D"/>
    <w:rsid w:val="00C40997"/>
    <w:rsid w:val="00C411E5"/>
    <w:rsid w:val="00C50319"/>
    <w:rsid w:val="00C5196E"/>
    <w:rsid w:val="00C51EB9"/>
    <w:rsid w:val="00C54443"/>
    <w:rsid w:val="00C544CC"/>
    <w:rsid w:val="00C621DE"/>
    <w:rsid w:val="00C65D08"/>
    <w:rsid w:val="00C71E68"/>
    <w:rsid w:val="00C72F66"/>
    <w:rsid w:val="00C75115"/>
    <w:rsid w:val="00C81A07"/>
    <w:rsid w:val="00C8331A"/>
    <w:rsid w:val="00C84C89"/>
    <w:rsid w:val="00C87CD1"/>
    <w:rsid w:val="00C87E6B"/>
    <w:rsid w:val="00C937D9"/>
    <w:rsid w:val="00C96E12"/>
    <w:rsid w:val="00CA510B"/>
    <w:rsid w:val="00CB0809"/>
    <w:rsid w:val="00CB2170"/>
    <w:rsid w:val="00CB40D2"/>
    <w:rsid w:val="00CB54FB"/>
    <w:rsid w:val="00CD431A"/>
    <w:rsid w:val="00CD59E1"/>
    <w:rsid w:val="00CE0722"/>
    <w:rsid w:val="00CE3103"/>
    <w:rsid w:val="00CE740E"/>
    <w:rsid w:val="00CF368E"/>
    <w:rsid w:val="00CF49BA"/>
    <w:rsid w:val="00CF5CC6"/>
    <w:rsid w:val="00CF7518"/>
    <w:rsid w:val="00D02470"/>
    <w:rsid w:val="00D02E70"/>
    <w:rsid w:val="00D04123"/>
    <w:rsid w:val="00D04A17"/>
    <w:rsid w:val="00D06525"/>
    <w:rsid w:val="00D10717"/>
    <w:rsid w:val="00D11321"/>
    <w:rsid w:val="00D11336"/>
    <w:rsid w:val="00D142A6"/>
    <w:rsid w:val="00D149F1"/>
    <w:rsid w:val="00D15C58"/>
    <w:rsid w:val="00D209B6"/>
    <w:rsid w:val="00D20DD8"/>
    <w:rsid w:val="00D22727"/>
    <w:rsid w:val="00D36106"/>
    <w:rsid w:val="00D371B1"/>
    <w:rsid w:val="00D37F2B"/>
    <w:rsid w:val="00D4077B"/>
    <w:rsid w:val="00D41819"/>
    <w:rsid w:val="00D46414"/>
    <w:rsid w:val="00D548F4"/>
    <w:rsid w:val="00D614FA"/>
    <w:rsid w:val="00D6180E"/>
    <w:rsid w:val="00D63F2C"/>
    <w:rsid w:val="00D703CC"/>
    <w:rsid w:val="00D73FC2"/>
    <w:rsid w:val="00D76B37"/>
    <w:rsid w:val="00D81B00"/>
    <w:rsid w:val="00D85F22"/>
    <w:rsid w:val="00D87CBA"/>
    <w:rsid w:val="00D97CF3"/>
    <w:rsid w:val="00DA02ED"/>
    <w:rsid w:val="00DA78CD"/>
    <w:rsid w:val="00DB14BC"/>
    <w:rsid w:val="00DB4740"/>
    <w:rsid w:val="00DB5C6B"/>
    <w:rsid w:val="00DC6594"/>
    <w:rsid w:val="00DC7840"/>
    <w:rsid w:val="00DD527F"/>
    <w:rsid w:val="00DD58DF"/>
    <w:rsid w:val="00DE12CF"/>
    <w:rsid w:val="00DE1C68"/>
    <w:rsid w:val="00DE250E"/>
    <w:rsid w:val="00DF0AB9"/>
    <w:rsid w:val="00DF3EDF"/>
    <w:rsid w:val="00DF62A5"/>
    <w:rsid w:val="00E00D08"/>
    <w:rsid w:val="00E024FA"/>
    <w:rsid w:val="00E04186"/>
    <w:rsid w:val="00E10B55"/>
    <w:rsid w:val="00E121BA"/>
    <w:rsid w:val="00E241CC"/>
    <w:rsid w:val="00E27AAF"/>
    <w:rsid w:val="00E31C7B"/>
    <w:rsid w:val="00E34F87"/>
    <w:rsid w:val="00E40EEA"/>
    <w:rsid w:val="00E41843"/>
    <w:rsid w:val="00E4295F"/>
    <w:rsid w:val="00E468FF"/>
    <w:rsid w:val="00E469EC"/>
    <w:rsid w:val="00E527AB"/>
    <w:rsid w:val="00E539A5"/>
    <w:rsid w:val="00E54682"/>
    <w:rsid w:val="00E60D34"/>
    <w:rsid w:val="00E61FDA"/>
    <w:rsid w:val="00E65DA4"/>
    <w:rsid w:val="00E66295"/>
    <w:rsid w:val="00E70082"/>
    <w:rsid w:val="00E739FF"/>
    <w:rsid w:val="00E748DD"/>
    <w:rsid w:val="00E762F0"/>
    <w:rsid w:val="00E770F8"/>
    <w:rsid w:val="00E85209"/>
    <w:rsid w:val="00E85569"/>
    <w:rsid w:val="00E85E40"/>
    <w:rsid w:val="00E876D6"/>
    <w:rsid w:val="00E878F6"/>
    <w:rsid w:val="00E9356C"/>
    <w:rsid w:val="00E93CD1"/>
    <w:rsid w:val="00EB1E32"/>
    <w:rsid w:val="00EB3BEF"/>
    <w:rsid w:val="00EB4DAB"/>
    <w:rsid w:val="00EB584B"/>
    <w:rsid w:val="00EB7FAF"/>
    <w:rsid w:val="00EC224E"/>
    <w:rsid w:val="00EC22F3"/>
    <w:rsid w:val="00EC60F5"/>
    <w:rsid w:val="00ED5C0E"/>
    <w:rsid w:val="00EE0C7E"/>
    <w:rsid w:val="00EE0C8E"/>
    <w:rsid w:val="00EE1B2E"/>
    <w:rsid w:val="00EE4DD7"/>
    <w:rsid w:val="00EF0D6A"/>
    <w:rsid w:val="00EF344C"/>
    <w:rsid w:val="00EF541D"/>
    <w:rsid w:val="00F0511E"/>
    <w:rsid w:val="00F06C9B"/>
    <w:rsid w:val="00F07AFE"/>
    <w:rsid w:val="00F1217C"/>
    <w:rsid w:val="00F17C0B"/>
    <w:rsid w:val="00F24296"/>
    <w:rsid w:val="00F24F95"/>
    <w:rsid w:val="00F26429"/>
    <w:rsid w:val="00F3030A"/>
    <w:rsid w:val="00F31FDB"/>
    <w:rsid w:val="00F34E8F"/>
    <w:rsid w:val="00F355DD"/>
    <w:rsid w:val="00F45587"/>
    <w:rsid w:val="00F506D0"/>
    <w:rsid w:val="00F5489D"/>
    <w:rsid w:val="00F61FCE"/>
    <w:rsid w:val="00F638BB"/>
    <w:rsid w:val="00F708D4"/>
    <w:rsid w:val="00F71D73"/>
    <w:rsid w:val="00F7224F"/>
    <w:rsid w:val="00F7403E"/>
    <w:rsid w:val="00F763B1"/>
    <w:rsid w:val="00F80FDA"/>
    <w:rsid w:val="00F833B9"/>
    <w:rsid w:val="00F83B80"/>
    <w:rsid w:val="00F8538F"/>
    <w:rsid w:val="00F90255"/>
    <w:rsid w:val="00F90A6A"/>
    <w:rsid w:val="00F92A30"/>
    <w:rsid w:val="00F95B4D"/>
    <w:rsid w:val="00FA0FC0"/>
    <w:rsid w:val="00FA402E"/>
    <w:rsid w:val="00FA7C75"/>
    <w:rsid w:val="00FB27B9"/>
    <w:rsid w:val="00FB340D"/>
    <w:rsid w:val="00FB49C2"/>
    <w:rsid w:val="00FB64F5"/>
    <w:rsid w:val="00FC5F7B"/>
    <w:rsid w:val="00FC6896"/>
    <w:rsid w:val="00FC6CE9"/>
    <w:rsid w:val="00FD621A"/>
    <w:rsid w:val="00FD719C"/>
    <w:rsid w:val="00FE069D"/>
    <w:rsid w:val="00FE0ED9"/>
    <w:rsid w:val="00FE1448"/>
    <w:rsid w:val="00FF19F2"/>
    <w:rsid w:val="00FF1D83"/>
    <w:rsid w:val="00FF2262"/>
    <w:rsid w:val="00FF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5F5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th-TH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7CB"/>
    <w:pPr>
      <w:spacing w:before="40" w:after="360" w:line="240" w:lineRule="auto"/>
      <w:ind w:left="720" w:right="720"/>
    </w:pPr>
    <w:rPr>
      <w:rFonts w:ascii="Leelawadee" w:hAnsi="Leelawadee" w:cs="Leelawadee"/>
      <w:color w:val="595959" w:themeColor="text1" w:themeTint="A6"/>
      <w:kern w:val="20"/>
      <w:sz w:val="24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 w:line="276" w:lineRule="auto"/>
      <w:ind w:left="0" w:right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kern w:val="0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 w:line="276" w:lineRule="auto"/>
      <w:ind w:left="0" w:right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kern w:val="0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2"/>
    </w:pPr>
    <w:rPr>
      <w:rFonts w:asciiTheme="majorHAnsi" w:eastAsiaTheme="majorEastAsia" w:hAnsiTheme="majorHAnsi" w:cstheme="majorBidi"/>
      <w:color w:val="121212" w:themeColor="accent1" w:themeShade="7F"/>
      <w:kern w:val="0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  <w:kern w:val="0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4"/>
    </w:pPr>
    <w:rPr>
      <w:rFonts w:asciiTheme="majorHAnsi" w:eastAsiaTheme="majorEastAsia" w:hAnsiTheme="majorHAnsi" w:cstheme="majorBidi"/>
      <w:color w:val="1C1C1C" w:themeColor="accent1" w:themeShade="BF"/>
      <w:kern w:val="0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5"/>
    </w:pPr>
    <w:rPr>
      <w:rFonts w:asciiTheme="majorHAnsi" w:eastAsiaTheme="majorEastAsia" w:hAnsiTheme="majorHAnsi" w:cstheme="majorBidi"/>
      <w:color w:val="121212" w:themeColor="accent1" w:themeShade="7F"/>
      <w:kern w:val="0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  <w:kern w:val="0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2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after="0" w:line="276" w:lineRule="auto"/>
      <w:ind w:left="0" w:righ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2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before="0" w:after="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before="0" w:after="0"/>
      <w:ind w:left="-720" w:right="-720"/>
      <w:jc w:val="center"/>
    </w:pPr>
    <w:rPr>
      <w:rFonts w:asciiTheme="majorHAnsi" w:hAnsiTheme="majorHAnsi"/>
      <w:color w:val="320303" w:themeColor="accent2" w:themeShade="80"/>
      <w:kern w:val="0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a">
    <w:name w:val="ข้อมูลที่ติดต่อ"/>
    <w:basedOn w:val="Normal"/>
    <w:uiPriority w:val="3"/>
    <w:qFormat/>
    <w:rsid w:val="0020793C"/>
    <w:pPr>
      <w:spacing w:before="0" w:after="0" w:line="276" w:lineRule="auto"/>
      <w:ind w:left="0" w:right="0"/>
      <w:jc w:val="right"/>
    </w:pPr>
    <w:rPr>
      <w:rFonts w:asciiTheme="minorHAnsi" w:hAnsiTheme="minorHAnsi"/>
      <w:color w:val="auto"/>
      <w:kern w:val="0"/>
      <w:sz w:val="20"/>
      <w:szCs w:val="18"/>
      <w:lang w:eastAsia="en-US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20793C"/>
    <w:pPr>
      <w:spacing w:before="720" w:after="960" w:line="276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DateChar">
    <w:name w:val="Date Char"/>
    <w:basedOn w:val="DefaultParagraphFont"/>
    <w:link w:val="Date"/>
    <w:uiPriority w:val="4"/>
    <w:rsid w:val="0020793C"/>
    <w:rPr>
      <w:rFonts w:cs="Leelawadee"/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0793C"/>
    <w:pPr>
      <w:spacing w:before="0" w:after="96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ClosingChar">
    <w:name w:val="Closing Char"/>
    <w:basedOn w:val="DefaultParagraphFont"/>
    <w:link w:val="Closing"/>
    <w:uiPriority w:val="6"/>
    <w:rsid w:val="0020793C"/>
    <w:rPr>
      <w:rFonts w:cs="Leelawadee"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before="0" w:after="0"/>
      <w:ind w:left="0" w:right="0"/>
    </w:pPr>
    <w:rPr>
      <w:rFonts w:ascii="Segoe UI" w:hAnsi="Segoe UI" w:cs="Segoe UI"/>
      <w:color w:val="auto"/>
      <w:kern w:val="0"/>
      <w:sz w:val="22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  <w:pPr>
      <w:spacing w:before="0" w:after="300" w:line="276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spacing w:before="0" w:after="300" w:line="276" w:lineRule="auto"/>
      <w:ind w:left="1152" w:right="1152"/>
    </w:pPr>
    <w:rPr>
      <w:rFonts w:asciiTheme="minorHAnsi" w:eastAsiaTheme="minorEastAsia" w:hAnsiTheme="minorHAnsi"/>
      <w:i/>
      <w:iCs/>
      <w:color w:val="1C1C1C" w:themeColor="accent1" w:themeShade="BF"/>
      <w:kern w:val="0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before="0" w:after="120" w:line="276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before="0" w:after="120" w:line="480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before="0" w:after="120" w:line="276" w:lineRule="auto"/>
      <w:ind w:left="0" w:right="0"/>
    </w:pPr>
    <w:rPr>
      <w:rFonts w:asciiTheme="minorHAnsi" w:hAnsiTheme="minorHAnsi"/>
      <w:color w:val="auto"/>
      <w:kern w:val="0"/>
      <w:sz w:val="22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before="0" w:after="120" w:line="276" w:lineRule="auto"/>
      <w:ind w:left="36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before="0" w:after="120" w:line="480" w:lineRule="auto"/>
      <w:ind w:left="36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before="0" w:after="120" w:line="276" w:lineRule="auto"/>
      <w:ind w:left="360" w:right="0"/>
    </w:pPr>
    <w:rPr>
      <w:rFonts w:asciiTheme="minorHAnsi" w:hAnsiTheme="minorHAnsi"/>
      <w:color w:val="auto"/>
      <w:kern w:val="0"/>
      <w:sz w:val="22"/>
      <w:szCs w:val="16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before="0" w:after="200"/>
      <w:ind w:left="0" w:right="0"/>
    </w:pPr>
    <w:rPr>
      <w:rFonts w:asciiTheme="minorHAnsi" w:hAnsiTheme="minorHAnsi"/>
      <w:i/>
      <w:iCs/>
      <w:color w:val="000000" w:themeColor="text2"/>
      <w:kern w:val="0"/>
      <w:sz w:val="22"/>
      <w:szCs w:val="18"/>
      <w:lang w:eastAsia="en-US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before="0" w:after="30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before="0" w:after="0"/>
      <w:ind w:left="0" w:right="0"/>
    </w:pPr>
    <w:rPr>
      <w:rFonts w:ascii="Segoe UI" w:hAnsi="Segoe UI" w:cs="Segoe UI"/>
      <w:color w:val="auto"/>
      <w:kern w:val="0"/>
      <w:sz w:val="22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before="0" w:after="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before="0" w:after="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before="0" w:after="0"/>
      <w:ind w:left="2880" w:right="0"/>
    </w:pPr>
    <w:rPr>
      <w:rFonts w:asciiTheme="majorHAnsi" w:eastAsiaTheme="majorEastAsia" w:hAnsiTheme="majorHAnsi" w:cstheme="majorBidi"/>
      <w:color w:val="auto"/>
      <w:kern w:val="0"/>
      <w:szCs w:val="24"/>
      <w:lang w:eastAsia="en-US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before="0" w:after="0"/>
      <w:ind w:left="0" w:right="0"/>
    </w:pPr>
    <w:rPr>
      <w:rFonts w:asciiTheme="majorHAnsi" w:eastAsiaTheme="majorEastAsia" w:hAnsiTheme="majorHAnsi" w:cstheme="majorBidi"/>
      <w:color w:val="auto"/>
      <w:kern w:val="0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before="0" w:after="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before="0" w:after="0"/>
      <w:ind w:left="0" w:right="0"/>
    </w:pPr>
    <w:rPr>
      <w:rFonts w:asciiTheme="minorHAnsi" w:hAnsiTheme="minorHAnsi"/>
      <w:i/>
      <w:iCs/>
      <w:color w:val="auto"/>
      <w:kern w:val="0"/>
      <w:sz w:val="22"/>
      <w:szCs w:val="22"/>
      <w:lang w:eastAsia="en-US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before="0" w:after="0"/>
      <w:ind w:left="0" w:right="0"/>
    </w:pPr>
    <w:rPr>
      <w:rFonts w:ascii="Consolas" w:hAnsi="Consolas"/>
      <w:color w:val="auto"/>
      <w:kern w:val="0"/>
      <w:sz w:val="22"/>
      <w:szCs w:val="22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semiHidden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before="0" w:after="0"/>
      <w:ind w:left="2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before="0" w:after="0"/>
      <w:ind w:left="4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before="0" w:after="0"/>
      <w:ind w:left="6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before="0" w:after="0"/>
      <w:ind w:left="8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before="0" w:after="0"/>
      <w:ind w:left="10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before="0" w:after="0"/>
      <w:ind w:left="12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before="0" w:after="0"/>
      <w:ind w:left="14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before="0" w:after="0"/>
      <w:ind w:left="16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before="0" w:after="0"/>
      <w:ind w:left="1800" w:right="0" w:hanging="20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pPr>
      <w:spacing w:before="0" w:after="300" w:line="276" w:lineRule="auto"/>
      <w:ind w:left="0" w:right="0"/>
    </w:pPr>
    <w:rPr>
      <w:rFonts w:asciiTheme="majorHAnsi" w:eastAsiaTheme="majorEastAsia" w:hAnsiTheme="majorHAnsi" w:cstheme="majorBidi"/>
      <w:b/>
      <w:bCs/>
      <w:color w:val="auto"/>
      <w:kern w:val="0"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line="276" w:lineRule="auto"/>
      <w:ind w:left="864" w:right="864"/>
      <w:jc w:val="center"/>
    </w:pPr>
    <w:rPr>
      <w:rFonts w:asciiTheme="minorHAnsi" w:hAnsiTheme="minorHAnsi"/>
      <w:i/>
      <w:iCs/>
      <w:color w:val="1C1C1C" w:themeColor="accent1" w:themeShade="BF"/>
      <w:kern w:val="0"/>
      <w:sz w:val="22"/>
      <w:szCs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spacing w:before="0" w:after="300" w:line="276" w:lineRule="auto"/>
      <w:ind w:left="360" w:right="0" w:hanging="36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2">
    <w:name w:val="List 2"/>
    <w:basedOn w:val="Normal"/>
    <w:uiPriority w:val="99"/>
    <w:semiHidden/>
    <w:unhideWhenUsed/>
    <w:rsid w:val="00572222"/>
    <w:pPr>
      <w:spacing w:before="0" w:after="300" w:line="276" w:lineRule="auto"/>
      <w:ind w:right="0" w:hanging="36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3">
    <w:name w:val="List 3"/>
    <w:basedOn w:val="Normal"/>
    <w:uiPriority w:val="99"/>
    <w:semiHidden/>
    <w:unhideWhenUsed/>
    <w:rsid w:val="00572222"/>
    <w:pPr>
      <w:spacing w:before="0" w:after="300" w:line="276" w:lineRule="auto"/>
      <w:ind w:left="1080" w:right="0" w:hanging="36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4">
    <w:name w:val="List 4"/>
    <w:basedOn w:val="Normal"/>
    <w:uiPriority w:val="99"/>
    <w:semiHidden/>
    <w:unhideWhenUsed/>
    <w:rsid w:val="00572222"/>
    <w:pPr>
      <w:spacing w:before="0" w:after="300" w:line="276" w:lineRule="auto"/>
      <w:ind w:left="1440" w:right="0" w:hanging="36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5">
    <w:name w:val="List 5"/>
    <w:basedOn w:val="Normal"/>
    <w:uiPriority w:val="99"/>
    <w:semiHidden/>
    <w:unhideWhenUsed/>
    <w:rsid w:val="00572222"/>
    <w:pPr>
      <w:spacing w:before="0" w:after="300" w:line="276" w:lineRule="auto"/>
      <w:ind w:left="1800" w:right="0" w:hanging="36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Continue">
    <w:name w:val="List Continue"/>
    <w:basedOn w:val="Normal"/>
    <w:uiPriority w:val="99"/>
    <w:semiHidden/>
    <w:unhideWhenUsed/>
    <w:rsid w:val="00572222"/>
    <w:pPr>
      <w:spacing w:before="0" w:after="120" w:line="276" w:lineRule="auto"/>
      <w:ind w:left="360"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before="0" w:after="12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before="0" w:after="120" w:line="276" w:lineRule="auto"/>
      <w:ind w:left="1080"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before="0" w:after="120" w:line="276" w:lineRule="auto"/>
      <w:ind w:left="1440"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before="0" w:after="120" w:line="276" w:lineRule="auto"/>
      <w:ind w:left="1800"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72222"/>
    <w:pPr>
      <w:spacing w:before="0" w:after="300" w:line="276" w:lineRule="auto"/>
      <w:ind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right="0" w:hanging="1080"/>
    </w:pPr>
    <w:rPr>
      <w:rFonts w:asciiTheme="majorHAnsi" w:eastAsiaTheme="majorEastAsia" w:hAnsiTheme="majorHAnsi" w:cstheme="majorBidi"/>
      <w:color w:val="auto"/>
      <w:kern w:val="0"/>
      <w:szCs w:val="24"/>
      <w:lang w:eastAsia="en-US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pPr>
      <w:spacing w:before="0" w:after="300" w:line="276" w:lineRule="auto"/>
      <w:ind w:left="0" w:right="0"/>
    </w:pPr>
    <w:rPr>
      <w:rFonts w:ascii="Times New Roman" w:hAnsi="Times New Roman" w:cs="Times New Roman"/>
      <w:color w:val="auto"/>
      <w:kern w:val="0"/>
      <w:szCs w:val="24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spacing w:before="0" w:after="300" w:line="276" w:lineRule="auto"/>
      <w:ind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before="0" w:after="0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before="0" w:after="0"/>
      <w:ind w:left="0" w:right="0"/>
    </w:pPr>
    <w:rPr>
      <w:rFonts w:ascii="Consolas" w:hAnsi="Consolas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 w:line="276" w:lineRule="auto"/>
      <w:ind w:left="864" w:right="864"/>
      <w:jc w:val="center"/>
    </w:pPr>
    <w:rPr>
      <w:rFonts w:asciiTheme="minorHAnsi" w:hAnsiTheme="minorHAnsi"/>
      <w:i/>
      <w:iCs/>
      <w:color w:val="404040" w:themeColor="text1" w:themeTint="BF"/>
      <w:kern w:val="0"/>
      <w:sz w:val="22"/>
      <w:szCs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20793C"/>
    <w:pPr>
      <w:spacing w:before="0" w:after="300" w:line="276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SalutationChar">
    <w:name w:val="Salutation Char"/>
    <w:basedOn w:val="DefaultParagraphFont"/>
    <w:link w:val="Salutation"/>
    <w:uiPriority w:val="5"/>
    <w:rsid w:val="0020793C"/>
    <w:rPr>
      <w:rFonts w:cs="Leelawadee"/>
      <w:color w:val="auto"/>
    </w:rPr>
  </w:style>
  <w:style w:type="paragraph" w:styleId="Signature">
    <w:name w:val="Signature"/>
    <w:basedOn w:val="Normal"/>
    <w:next w:val="Normal"/>
    <w:link w:val="SignatureChar"/>
    <w:uiPriority w:val="7"/>
    <w:qFormat/>
    <w:rsid w:val="0020793C"/>
    <w:pPr>
      <w:spacing w:before="0" w:after="300" w:line="276" w:lineRule="auto"/>
      <w:ind w:left="0" w:right="0"/>
      <w:contextualSpacing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7"/>
    <w:rsid w:val="0020793C"/>
    <w:rPr>
      <w:rFonts w:cs="Leelawadee"/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before="0" w:after="160" w:line="276" w:lineRule="auto"/>
      <w:ind w:left="720" w:right="0"/>
    </w:pPr>
    <w:rPr>
      <w:rFonts w:asciiTheme="minorHAnsi" w:eastAsiaTheme="minorEastAsia" w:hAnsiTheme="minorHAnsi"/>
      <w:color w:val="5A5A5A" w:themeColor="text1" w:themeTint="A5"/>
      <w:spacing w:val="15"/>
      <w:kern w:val="0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before="0" w:after="0" w:line="276" w:lineRule="auto"/>
      <w:ind w:left="220" w:right="0" w:hanging="22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before="0" w:after="0" w:line="276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before="0" w:after="0"/>
      <w:ind w:left="0" w:right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 w:after="300" w:line="276" w:lineRule="auto"/>
      <w:ind w:left="0" w:right="0"/>
    </w:pPr>
    <w:rPr>
      <w:rFonts w:asciiTheme="majorHAnsi" w:eastAsiaTheme="majorEastAsia" w:hAnsiTheme="majorHAnsi" w:cstheme="majorBidi"/>
      <w:b/>
      <w:bCs/>
      <w:color w:val="auto"/>
      <w:kern w:val="0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22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44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66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88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110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132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154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before="0" w:after="100" w:line="276" w:lineRule="auto"/>
      <w:ind w:left="1760" w:right="0"/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paragraph" w:customStyle="1" w:styleId="a0">
    <w:name w:val="เวลา"/>
    <w:basedOn w:val="Normal"/>
    <w:qFormat/>
    <w:rsid w:val="00A71ABE"/>
    <w:pPr>
      <w:spacing w:before="0" w:after="0"/>
      <w:ind w:left="0" w:right="0"/>
      <w:jc w:val="right"/>
    </w:pPr>
    <w:rPr>
      <w:rFonts w:eastAsia="SimSun"/>
      <w:color w:val="000000" w:themeColor="text2"/>
      <w:kern w:val="0"/>
      <w:sz w:val="22"/>
      <w:szCs w:val="22"/>
      <w:lang w:eastAsia="en-US"/>
    </w:rPr>
  </w:style>
  <w:style w:type="paragraph" w:customStyle="1" w:styleId="a1">
    <w:name w:val="ชื่อและหมายเลข"/>
    <w:basedOn w:val="Normal"/>
    <w:qFormat/>
    <w:rsid w:val="00D02E70"/>
    <w:pPr>
      <w:spacing w:before="0" w:after="0"/>
      <w:ind w:left="0" w:right="0"/>
    </w:pPr>
    <w:rPr>
      <w:rFonts w:eastAsia="SimSun"/>
      <w:color w:val="404040" w:themeColor="text1" w:themeTint="BF"/>
      <w:kern w:val="0"/>
      <w:sz w:val="20"/>
      <w:szCs w:val="22"/>
      <w:lang w:eastAsia="en-US"/>
    </w:rPr>
  </w:style>
  <w:style w:type="table" w:customStyle="1" w:styleId="1">
    <w:name w:val="เส้นตาราง1"/>
    <w:basedOn w:val="TableNormal"/>
    <w:next w:val="TableGrid"/>
    <w:uiPriority w:val="99"/>
    <w:rsid w:val="00E770F8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11">
    <w:name w:val="Grid Table 6 Colorful - Accent 11"/>
    <w:basedOn w:val="TableNormal"/>
    <w:next w:val="GridTable6Colorful-Accent1"/>
    <w:uiPriority w:val="51"/>
    <w:rsid w:val="00BB7121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12">
    <w:name w:val="Grid Table 6 Colorful - Accent 12"/>
    <w:basedOn w:val="TableNormal"/>
    <w:next w:val="GridTable6Colorful-Accent1"/>
    <w:uiPriority w:val="51"/>
    <w:rsid w:val="00BB7121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111">
    <w:name w:val="Grid Table 6 Colorful - Accent 111"/>
    <w:basedOn w:val="TableNormal"/>
    <w:next w:val="GridTable6Colorful-Accent1"/>
    <w:uiPriority w:val="51"/>
    <w:rsid w:val="00BB7121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121">
    <w:name w:val="Grid Table 6 Colorful - Accent 121"/>
    <w:basedOn w:val="TableNormal"/>
    <w:next w:val="GridTable6Colorful-Accent1"/>
    <w:uiPriority w:val="51"/>
    <w:rsid w:val="00BB7121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21">
    <w:name w:val="Grid Table 6 Colorful - Accent 21"/>
    <w:basedOn w:val="TableNormal"/>
    <w:next w:val="GridTable6Colorful-Accent2"/>
    <w:uiPriority w:val="51"/>
    <w:rsid w:val="00BB7121"/>
    <w:pPr>
      <w:spacing w:after="0" w:line="240" w:lineRule="auto"/>
    </w:pPr>
    <w:rPr>
      <w:rFonts w:eastAsia="Times New Roman" w:cs="Times New Roman"/>
      <w:color w:val="943634"/>
      <w:lang w:val="en-US" w:bidi="th-TH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6Colorful-Accent31">
    <w:name w:val="Grid Table 6 Colorful - Accent 31"/>
    <w:basedOn w:val="TableNormal"/>
    <w:next w:val="GridTable6Colorful-Accent3"/>
    <w:uiPriority w:val="51"/>
    <w:rsid w:val="009637FD"/>
    <w:pPr>
      <w:spacing w:after="0" w:line="240" w:lineRule="auto"/>
    </w:pPr>
    <w:rPr>
      <w:rFonts w:eastAsia="Times New Roman" w:cs="Times New Roman"/>
      <w:color w:val="76923C"/>
      <w:lang w:val="en-US" w:bidi="th-TH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6Colorful-Accent41">
    <w:name w:val="Grid Table 6 Colorful - Accent 41"/>
    <w:basedOn w:val="TableNormal"/>
    <w:next w:val="GridTable6Colorful-Accent4"/>
    <w:uiPriority w:val="51"/>
    <w:rsid w:val="00B1149B"/>
    <w:pPr>
      <w:spacing w:after="0" w:line="240" w:lineRule="auto"/>
    </w:pPr>
    <w:rPr>
      <w:rFonts w:eastAsia="Times New Roman" w:cs="Times New Roman"/>
      <w:color w:val="5F497A"/>
      <w:lang w:val="en-US" w:bidi="th-TH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PlainTable11">
    <w:name w:val="Plain Table 11"/>
    <w:basedOn w:val="TableNormal"/>
    <w:next w:val="PlainTable1"/>
    <w:uiPriority w:val="41"/>
    <w:rsid w:val="00B1149B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3">
    <w:name w:val="Grid Table 6 Colorful - Accent 13"/>
    <w:basedOn w:val="TableNormal"/>
    <w:next w:val="GridTable6Colorful-Accent1"/>
    <w:uiPriority w:val="51"/>
    <w:rsid w:val="008F1872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14">
    <w:name w:val="Grid Table 6 Colorful - Accent 14"/>
    <w:basedOn w:val="TableNormal"/>
    <w:next w:val="GridTable6Colorful-Accent1"/>
    <w:uiPriority w:val="51"/>
    <w:rsid w:val="008F1872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22">
    <w:name w:val="Grid Table 6 Colorful - Accent 22"/>
    <w:basedOn w:val="TableNormal"/>
    <w:next w:val="GridTable6Colorful-Accent2"/>
    <w:uiPriority w:val="51"/>
    <w:rsid w:val="008F1872"/>
    <w:pPr>
      <w:spacing w:after="0" w:line="240" w:lineRule="auto"/>
    </w:pPr>
    <w:rPr>
      <w:rFonts w:eastAsia="Times New Roman" w:cs="Times New Roman"/>
      <w:color w:val="943634"/>
      <w:lang w:val="en-US" w:bidi="th-TH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2">
    <w:name w:val="เส้นตาราง2"/>
    <w:basedOn w:val="TableNormal"/>
    <w:next w:val="TableGrid"/>
    <w:uiPriority w:val="99"/>
    <w:rsid w:val="00856819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"/>
    <w:basedOn w:val="TableNormal"/>
    <w:next w:val="TableGrid"/>
    <w:uiPriority w:val="99"/>
    <w:rsid w:val="007A0354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99"/>
    <w:rsid w:val="001512D1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ไม่มีรายการ1"/>
    <w:next w:val="NoList"/>
    <w:uiPriority w:val="99"/>
    <w:semiHidden/>
    <w:unhideWhenUsed/>
    <w:rsid w:val="00C411E5"/>
  </w:style>
  <w:style w:type="table" w:customStyle="1" w:styleId="4">
    <w:name w:val="เส้นตาราง4"/>
    <w:basedOn w:val="TableNormal"/>
    <w:next w:val="TableGrid"/>
    <w:uiPriority w:val="99"/>
    <w:rsid w:val="00C411E5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112">
    <w:name w:val="Grid Table 6 Colorful - Accent 112"/>
    <w:basedOn w:val="TableNormal"/>
    <w:next w:val="GridTable6Colorful-Accent1"/>
    <w:uiPriority w:val="51"/>
    <w:rsid w:val="00C411E5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6-11">
    <w:name w:val="ตารางที่มีเส้น 6 แบบมีสีสัน - เน้น 11"/>
    <w:basedOn w:val="TableNormal"/>
    <w:next w:val="GridTable6Colorful-Accent1"/>
    <w:uiPriority w:val="51"/>
    <w:rsid w:val="00C411E5"/>
    <w:pPr>
      <w:spacing w:after="0" w:line="240" w:lineRule="auto"/>
    </w:pPr>
    <w:rPr>
      <w:color w:val="2E74B5"/>
      <w:szCs w:val="28"/>
      <w:lang w:val="en-US" w:bidi="th-TH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6Colorful-Accent122">
    <w:name w:val="Grid Table 6 Colorful - Accent 122"/>
    <w:basedOn w:val="TableNormal"/>
    <w:next w:val="GridTable6Colorful-Accent1"/>
    <w:uiPriority w:val="51"/>
    <w:rsid w:val="00C411E5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211">
    <w:name w:val="Grid Table 6 Colorful - Accent 211"/>
    <w:basedOn w:val="TableNormal"/>
    <w:next w:val="GridTable6Colorful-Accent2"/>
    <w:uiPriority w:val="51"/>
    <w:rsid w:val="00C411E5"/>
    <w:pPr>
      <w:spacing w:after="0" w:line="240" w:lineRule="auto"/>
    </w:pPr>
    <w:rPr>
      <w:rFonts w:eastAsia="Times New Roman" w:cs="Times New Roman"/>
      <w:color w:val="943634"/>
      <w:lang w:val="en-US" w:bidi="th-TH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6-21">
    <w:name w:val="ตารางที่มีเส้น 6 แบบมีสีสัน - เน้น 21"/>
    <w:basedOn w:val="TableNormal"/>
    <w:next w:val="GridTable6Colorful-Accent2"/>
    <w:uiPriority w:val="51"/>
    <w:rsid w:val="00C411E5"/>
    <w:pPr>
      <w:spacing w:after="0" w:line="240" w:lineRule="auto"/>
    </w:pPr>
    <w:rPr>
      <w:color w:val="C45911"/>
      <w:szCs w:val="28"/>
      <w:lang w:val="en-US" w:bidi="th-TH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GridTable6Colorful-Accent311">
    <w:name w:val="Grid Table 6 Colorful - Accent 311"/>
    <w:basedOn w:val="TableNormal"/>
    <w:next w:val="GridTable6Colorful-Accent3"/>
    <w:uiPriority w:val="51"/>
    <w:rsid w:val="00C411E5"/>
    <w:pPr>
      <w:spacing w:after="0" w:line="240" w:lineRule="auto"/>
    </w:pPr>
    <w:rPr>
      <w:rFonts w:eastAsia="Times New Roman" w:cs="Times New Roman"/>
      <w:color w:val="76923C"/>
      <w:lang w:val="en-US" w:bidi="th-TH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6-31">
    <w:name w:val="ตารางที่มีเส้น 6 แบบมีสีสัน - เน้น 31"/>
    <w:basedOn w:val="TableNormal"/>
    <w:next w:val="GridTable6Colorful-Accent3"/>
    <w:uiPriority w:val="51"/>
    <w:rsid w:val="00C411E5"/>
    <w:pPr>
      <w:spacing w:after="0" w:line="240" w:lineRule="auto"/>
    </w:pPr>
    <w:rPr>
      <w:color w:val="7B7B7B"/>
      <w:szCs w:val="28"/>
      <w:lang w:val="en-US" w:bidi="th-TH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6Colorful-Accent411">
    <w:name w:val="Grid Table 6 Colorful - Accent 411"/>
    <w:basedOn w:val="TableNormal"/>
    <w:next w:val="GridTable6Colorful-Accent4"/>
    <w:uiPriority w:val="51"/>
    <w:rsid w:val="00C411E5"/>
    <w:pPr>
      <w:spacing w:after="0" w:line="240" w:lineRule="auto"/>
    </w:pPr>
    <w:rPr>
      <w:rFonts w:eastAsia="Times New Roman" w:cs="Times New Roman"/>
      <w:color w:val="5F497A"/>
      <w:lang w:val="en-US" w:bidi="th-TH"/>
    </w:rPr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6-41">
    <w:name w:val="ตารางที่มีเส้น 6 แบบมีสีสัน - เน้น 41"/>
    <w:basedOn w:val="TableNormal"/>
    <w:next w:val="GridTable6Colorful-Accent4"/>
    <w:uiPriority w:val="51"/>
    <w:rsid w:val="00C411E5"/>
    <w:pPr>
      <w:spacing w:after="0" w:line="240" w:lineRule="auto"/>
    </w:pPr>
    <w:rPr>
      <w:color w:val="BF8F00"/>
      <w:szCs w:val="28"/>
      <w:lang w:val="en-US" w:bidi="th-TH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PlainTable111">
    <w:name w:val="Plain Table 111"/>
    <w:basedOn w:val="TableNormal"/>
    <w:next w:val="PlainTable1"/>
    <w:uiPriority w:val="41"/>
    <w:rsid w:val="00C411E5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31">
    <w:name w:val="Grid Table 6 Colorful - Accent 131"/>
    <w:basedOn w:val="TableNormal"/>
    <w:next w:val="GridTable6Colorful-Accent1"/>
    <w:uiPriority w:val="51"/>
    <w:rsid w:val="00C411E5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1">
    <w:name w:val="ตารางธรรมดา 11"/>
    <w:basedOn w:val="TableNormal"/>
    <w:next w:val="PlainTable1"/>
    <w:uiPriority w:val="41"/>
    <w:rsid w:val="00C411E5"/>
    <w:pPr>
      <w:spacing w:after="0" w:line="240" w:lineRule="auto"/>
    </w:pPr>
    <w:rPr>
      <w:color w:val="auto"/>
      <w:szCs w:val="28"/>
      <w:lang w:val="en-US" w:bidi="th-TH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6Colorful-Accent141">
    <w:name w:val="Grid Table 6 Colorful - Accent 141"/>
    <w:basedOn w:val="TableNormal"/>
    <w:next w:val="GridTable6Colorful-Accent1"/>
    <w:uiPriority w:val="51"/>
    <w:rsid w:val="00C411E5"/>
    <w:pPr>
      <w:spacing w:after="0" w:line="240" w:lineRule="auto"/>
    </w:pPr>
    <w:rPr>
      <w:rFonts w:eastAsia="Times New Roman" w:cs="Times New Roman"/>
      <w:color w:val="365F91"/>
      <w:lang w:val="en-US" w:bidi="th-TH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6Colorful-Accent221">
    <w:name w:val="Grid Table 6 Colorful - Accent 221"/>
    <w:basedOn w:val="TableNormal"/>
    <w:next w:val="GridTable6Colorful-Accent2"/>
    <w:uiPriority w:val="51"/>
    <w:rsid w:val="00C411E5"/>
    <w:pPr>
      <w:spacing w:after="0" w:line="240" w:lineRule="auto"/>
    </w:pPr>
    <w:rPr>
      <w:rFonts w:eastAsia="Times New Roman" w:cs="Times New Roman"/>
      <w:color w:val="943634"/>
      <w:lang w:val="en-US" w:bidi="th-TH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TableGrid11">
    <w:name w:val="Table Grid11"/>
    <w:basedOn w:val="TableNormal"/>
    <w:next w:val="TableGrid"/>
    <w:uiPriority w:val="99"/>
    <w:rsid w:val="00C411E5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"/>
    <w:basedOn w:val="TableNormal"/>
    <w:next w:val="TableGrid"/>
    <w:uiPriority w:val="39"/>
    <w:rsid w:val="00C411E5"/>
    <w:pPr>
      <w:spacing w:after="0" w:line="240" w:lineRule="auto"/>
    </w:pPr>
    <w:rPr>
      <w:color w:val="auto"/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uiPriority w:val="39"/>
    <w:rsid w:val="00C411E5"/>
    <w:pPr>
      <w:spacing w:after="0" w:line="240" w:lineRule="auto"/>
    </w:pPr>
    <w:rPr>
      <w:color w:val="auto"/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99"/>
    <w:rsid w:val="00C411E5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39"/>
    <w:rsid w:val="00C411E5"/>
    <w:pPr>
      <w:spacing w:after="0" w:line="240" w:lineRule="auto"/>
    </w:pPr>
    <w:rPr>
      <w:color w:val="auto"/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"/>
    <w:basedOn w:val="TableNormal"/>
    <w:next w:val="TableGrid"/>
    <w:uiPriority w:val="99"/>
    <w:rsid w:val="00206EC2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CC"/>
    </w:tcPr>
  </w:style>
  <w:style w:type="table" w:customStyle="1" w:styleId="110">
    <w:name w:val="เส้นตาราง11"/>
    <w:basedOn w:val="TableNormal"/>
    <w:next w:val="TableGrid"/>
    <w:uiPriority w:val="99"/>
    <w:rsid w:val="00224718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99"/>
    <w:rsid w:val="00224718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99"/>
    <w:rsid w:val="00224718"/>
    <w:pPr>
      <w:spacing w:after="0" w:line="240" w:lineRule="auto"/>
    </w:pPr>
    <w:rPr>
      <w:rFonts w:eastAsia="Times New Roman" w:cs="Times New Roman"/>
      <w:color w:val="auto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TableNormal"/>
    <w:next w:val="TableGrid"/>
    <w:uiPriority w:val="39"/>
    <w:rsid w:val="00EE1B2E"/>
    <w:pPr>
      <w:spacing w:after="0" w:line="240" w:lineRule="auto"/>
    </w:pPr>
    <w:rPr>
      <w:rFonts w:eastAsia="SimSun"/>
      <w:color w:val="auto"/>
      <w:sz w:val="20"/>
      <w:szCs w:val="20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39"/>
    <w:rsid w:val="0028243A"/>
    <w:pPr>
      <w:spacing w:after="0" w:line="240" w:lineRule="auto"/>
    </w:pPr>
    <w:rPr>
      <w:color w:val="auto"/>
      <w:szCs w:val="28"/>
      <w:lang w:val="en-US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FA0FC0"/>
    <w:rPr>
      <w:kern w:val="16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image" Target="media/image12.png"/><Relationship Id="rId39" Type="http://schemas.microsoft.com/office/2007/relationships/hdphoto" Target="media/hdphoto2.wdp"/><Relationship Id="rId21" Type="http://schemas.openxmlformats.org/officeDocument/2006/relationships/image" Target="media/image7.png"/><Relationship Id="rId34" Type="http://schemas.microsoft.com/office/2007/relationships/hdphoto" Target="media/hdphoto1.wdp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jpg"/><Relationship Id="rId40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&#3627;&#3633;&#3623;&#3592;&#3604;&#3627;&#3617;&#3634;&#3618;&#3617;&#3637;&#3617;&#3640;&#3617;&#3649;&#3610;&#3610;&#3650;&#3617;&#3648;&#3604;&#3636;&#3619;&#3660;&#3609;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6804AB-7CC7-4EDB-98C4-7F4CF232EF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3E0FD9D-DACE-4990-B552-D4989BA8A5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หัวจดหมายมีมุมแบบโมเดิร์น</Template>
  <TotalTime>0</TotalTime>
  <Pages>73</Pages>
  <Words>14512</Words>
  <Characters>82722</Characters>
  <Application>Microsoft Office Word</Application>
  <DocSecurity>0</DocSecurity>
  <Lines>689</Lines>
  <Paragraphs>194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2024-04-29T06:48:00Z</dcterms:created>
  <dcterms:modified xsi:type="dcterms:W3CDTF">2024-05-09T05:57:00Z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